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E18B" w14:textId="1D0C3FFA" w:rsidR="003336BD" w:rsidRPr="0080445E" w:rsidRDefault="00D31FD1" w:rsidP="0080445E">
      <w:pPr>
        <w:pStyle w:val="Heading1"/>
      </w:pPr>
      <w:bookmarkStart w:id="0" w:name="_Toc122689909"/>
      <w:bookmarkStart w:id="1" w:name="_Toc206760223"/>
      <w:bookmarkStart w:id="2" w:name="_Toc206760225"/>
      <w:r>
        <w:t>S</w:t>
      </w:r>
      <w:r w:rsidR="00A45589">
        <w:t xml:space="preserve">pecialist </w:t>
      </w:r>
      <w:r>
        <w:t>D</w:t>
      </w:r>
      <w:r w:rsidR="00A45589">
        <w:t xml:space="preserve">isability </w:t>
      </w:r>
      <w:r>
        <w:t>A</w:t>
      </w:r>
      <w:r w:rsidR="00A45589">
        <w:t>ccommodation (SDA)</w:t>
      </w:r>
      <w:r>
        <w:t xml:space="preserve"> </w:t>
      </w:r>
      <w:r w:rsidR="00A45589">
        <w:t>R</w:t>
      </w:r>
      <w:r>
        <w:t xml:space="preserve">eport </w:t>
      </w:r>
      <w:r w:rsidR="00A45589">
        <w:t>2026 D</w:t>
      </w:r>
      <w:r>
        <w:t xml:space="preserve">ata </w:t>
      </w:r>
      <w:r w:rsidR="00A45589">
        <w:t>T</w:t>
      </w:r>
      <w:r>
        <w:t>ables</w:t>
      </w:r>
      <w:bookmarkEnd w:id="1"/>
    </w:p>
    <w:p w14:paraId="372512F9" w14:textId="00F1B528" w:rsidR="00623BD3" w:rsidRDefault="00DE620D" w:rsidP="00623BD3">
      <w:r>
        <w:t xml:space="preserve">This information complements the full SDA </w:t>
      </w:r>
      <w:r w:rsidR="00A45589">
        <w:t>R</w:t>
      </w:r>
      <w:r>
        <w:t>eport</w:t>
      </w:r>
      <w:r w:rsidR="00A45589">
        <w:t xml:space="preserve"> 2026</w:t>
      </w:r>
      <w:r w:rsidR="00717553">
        <w:t xml:space="preserve"> and provides detailed tables not published in Supplement P </w:t>
      </w:r>
      <w:r w:rsidR="00BC3FFC">
        <w:t>of the Quarterly Report to Disability Ministers</w:t>
      </w:r>
      <w:r w:rsidR="003336BD" w:rsidRPr="006A1AE8">
        <w:t>.</w:t>
      </w:r>
      <w:r w:rsidR="00A45589">
        <w:t xml:space="preserve"> </w:t>
      </w:r>
    </w:p>
    <w:p w14:paraId="038E05FF" w14:textId="77777777" w:rsidR="00684CF4" w:rsidRPr="00AF37A6" w:rsidRDefault="00684CF4" w:rsidP="00684CF4">
      <w:pPr>
        <w:pStyle w:val="Number1"/>
      </w:pPr>
      <w:r>
        <w:t xml:space="preserve">Definitions: </w:t>
      </w:r>
    </w:p>
    <w:p w14:paraId="7A88A827" w14:textId="77777777" w:rsidR="00684CF4" w:rsidRDefault="00684CF4" w:rsidP="00684CF4">
      <w:pPr>
        <w:pStyle w:val="Bullet1"/>
      </w:pPr>
      <w:r>
        <w:t xml:space="preserve">SDA in use are </w:t>
      </w:r>
      <w:r w:rsidRPr="00303CE8">
        <w:t>participants that have SDA funding in their latest plan and evidence of using SDA</w:t>
      </w:r>
      <w:r>
        <w:t>.</w:t>
      </w:r>
    </w:p>
    <w:p w14:paraId="67A7D9ED" w14:textId="18736858" w:rsidR="00684CF4" w:rsidRPr="002D1F3F" w:rsidRDefault="00684CF4" w:rsidP="00684CF4">
      <w:pPr>
        <w:pStyle w:val="Number1"/>
        <w:numPr>
          <w:ilvl w:val="0"/>
          <w:numId w:val="13"/>
        </w:numPr>
        <w:ind w:left="717"/>
      </w:pPr>
      <w:r>
        <w:t>SDA-eligible but not</w:t>
      </w:r>
      <w:r w:rsidR="004142AE">
        <w:t xml:space="preserve"> yet using </w:t>
      </w:r>
      <w:r w:rsidRPr="002A631A">
        <w:t>are either participants that have SDA in their latest plan and don’t have evidence of using it, or participants who have been found eligible for SDA through the home and living application process who don't yet have SDA funding in their plan</w:t>
      </w:r>
    </w:p>
    <w:p w14:paraId="2D603962" w14:textId="158171B2" w:rsidR="00684CF4" w:rsidRDefault="00684CF4" w:rsidP="00684CF4">
      <w:pPr>
        <w:pStyle w:val="Bullet1"/>
      </w:pPr>
      <w:r>
        <w:t xml:space="preserve">Participants with an </w:t>
      </w:r>
      <w:r w:rsidRPr="008D2CE2">
        <w:t xml:space="preserve">SDA need </w:t>
      </w:r>
      <w:r>
        <w:t>are the total of</w:t>
      </w:r>
      <w:r w:rsidRPr="008D2CE2">
        <w:t xml:space="preserve"> participants with SDA in use </w:t>
      </w:r>
      <w:r>
        <w:t>and</w:t>
      </w:r>
      <w:r w:rsidRPr="008D2CE2">
        <w:t xml:space="preserve"> participants eligible for SDA (SDA</w:t>
      </w:r>
      <w:r>
        <w:t xml:space="preserve">-eligible but </w:t>
      </w:r>
      <w:r w:rsidRPr="008D2CE2">
        <w:t xml:space="preserve">not </w:t>
      </w:r>
      <w:r w:rsidR="004142AE">
        <w:t>yet using</w:t>
      </w:r>
      <w:r w:rsidRPr="008D2CE2">
        <w:t>)</w:t>
      </w:r>
      <w:r>
        <w:t>.</w:t>
      </w:r>
    </w:p>
    <w:p w14:paraId="5F8627BC" w14:textId="77777777" w:rsidR="00684CF4" w:rsidRPr="00CD12DF" w:rsidRDefault="00684CF4" w:rsidP="00684CF4">
      <w:pPr>
        <w:pStyle w:val="Bullet1"/>
      </w:pPr>
      <w:r w:rsidRPr="00CD12DF">
        <w:t>Where the eligible SDA decision design category is missing, structured data on the SDA eligible decision design category is unable to be extracted from the H&amp;L application in PACE or the legacy CRM system.</w:t>
      </w:r>
    </w:p>
    <w:p w14:paraId="2D58D6F2" w14:textId="77777777" w:rsidR="00684CF4" w:rsidRPr="006A1AE8" w:rsidRDefault="00684CF4" w:rsidP="00623BD3"/>
    <w:bookmarkEnd w:id="2"/>
    <w:p w14:paraId="06B2EE3B" w14:textId="5F59ACDC" w:rsidR="007B7ABB" w:rsidRPr="00841804" w:rsidRDefault="007F125A" w:rsidP="007B7ABB">
      <w:pPr>
        <w:pStyle w:val="Heading2"/>
      </w:pPr>
      <w:r w:rsidRPr="007F125A">
        <w:lastRenderedPageBreak/>
        <w:t>Participants with identified SDA needs by status and SA3 region for Dec</w:t>
      </w:r>
      <w:r>
        <w:t>ember</w:t>
      </w:r>
      <w:r w:rsidRPr="007F125A">
        <w:t xml:space="preserve"> 202</w:t>
      </w:r>
      <w:r w:rsidR="00B609A3">
        <w:t>4</w:t>
      </w:r>
      <w:r w:rsidRPr="007F125A">
        <w:t xml:space="preserve"> and Dec</w:t>
      </w:r>
      <w:r>
        <w:t>ember</w:t>
      </w:r>
      <w:r w:rsidRPr="007F125A">
        <w:t xml:space="preserve"> 202</w:t>
      </w:r>
      <w:r w:rsidR="00B609A3">
        <w:t>5</w:t>
      </w:r>
    </w:p>
    <w:p w14:paraId="4543EF24" w14:textId="5BCCA3D8" w:rsidR="0065678A" w:rsidRDefault="00D53BDE" w:rsidP="00D53BDE">
      <w:pPr>
        <w:pStyle w:val="Heading3"/>
      </w:pPr>
      <w:r>
        <w:t>A</w:t>
      </w:r>
      <w:r w:rsidR="00374DE6">
        <w:t xml:space="preserve">ustralian </w:t>
      </w:r>
      <w:r>
        <w:t>C</w:t>
      </w:r>
      <w:r w:rsidR="00374DE6">
        <w:t xml:space="preserve">apital </w:t>
      </w:r>
      <w:r>
        <w:t>T</w:t>
      </w:r>
      <w:r w:rsidR="00374DE6">
        <w:t>erritory</w:t>
      </w:r>
    </w:p>
    <w:p w14:paraId="1969F959" w14:textId="3E89BDD2" w:rsidR="007B7ABB" w:rsidRDefault="00063F05" w:rsidP="007B7ABB">
      <w:r>
        <w:t>Table 1 shows p</w:t>
      </w:r>
      <w:r w:rsidRPr="00063F05">
        <w:t xml:space="preserve">articipants </w:t>
      </w:r>
      <w:r w:rsidR="003D491B">
        <w:t xml:space="preserve">in the Australian Capital Territory (ACT) </w:t>
      </w:r>
      <w:r w:rsidRPr="00063F05">
        <w:t>with identified SDA needs by status and SA3 region for Dec</w:t>
      </w:r>
      <w:r>
        <w:t>ember</w:t>
      </w:r>
      <w:r w:rsidRPr="00063F05">
        <w:t xml:space="preserve"> 202</w:t>
      </w:r>
      <w:r w:rsidR="007337D8">
        <w:t>4</w:t>
      </w:r>
      <w:r w:rsidRPr="00063F05">
        <w:t xml:space="preserve"> and Dec</w:t>
      </w:r>
      <w:r>
        <w:t>ember</w:t>
      </w:r>
      <w:r w:rsidRPr="00063F05">
        <w:t xml:space="preserve"> 202</w:t>
      </w:r>
      <w:r w:rsidR="007337D8">
        <w:t>5</w:t>
      </w:r>
      <w:r w:rsidR="007B7ABB">
        <w:t>.</w:t>
      </w:r>
    </w:p>
    <w:p w14:paraId="0CB7D294" w14:textId="46C94F05" w:rsidR="007B7ABB" w:rsidRPr="00516E24" w:rsidRDefault="001A70D1" w:rsidP="0065678A">
      <w:pPr>
        <w:pStyle w:val="Heading4"/>
      </w:pPr>
      <w:r>
        <w:t>Table 1</w:t>
      </w:r>
    </w:p>
    <w:tbl>
      <w:tblPr>
        <w:tblStyle w:val="NDISTable1"/>
        <w:tblW w:w="5000"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21"/>
        <w:gridCol w:w="1581"/>
        <w:gridCol w:w="1790"/>
        <w:gridCol w:w="1692"/>
        <w:gridCol w:w="1832"/>
      </w:tblGrid>
      <w:tr w:rsidR="00277F4E" w:rsidRPr="0054222F" w14:paraId="5D77257A" w14:textId="77777777" w:rsidTr="00A23FBE">
        <w:trPr>
          <w:cnfStyle w:val="100000000000" w:firstRow="1" w:lastRow="0" w:firstColumn="0" w:lastColumn="0" w:oddVBand="0" w:evenVBand="0" w:oddHBand="0" w:evenHBand="0" w:firstRowFirstColumn="0" w:firstRowLastColumn="0" w:lastRowFirstColumn="0" w:lastRowLastColumn="0"/>
        </w:trPr>
        <w:tc>
          <w:tcPr>
            <w:tcW w:w="2134" w:type="dxa"/>
          </w:tcPr>
          <w:p w14:paraId="07517AFF" w14:textId="3240AB18" w:rsidR="00277F4E" w:rsidRPr="0054222F" w:rsidRDefault="00277F4E" w:rsidP="00D72CC5">
            <w:pPr>
              <w:pStyle w:val="TableBody0"/>
            </w:pPr>
            <w:r>
              <w:t>SA3 region</w:t>
            </w:r>
          </w:p>
        </w:tc>
        <w:tc>
          <w:tcPr>
            <w:tcW w:w="1590" w:type="dxa"/>
          </w:tcPr>
          <w:p w14:paraId="5BE84554" w14:textId="098F8085" w:rsidR="00277F4E" w:rsidRPr="0054222F" w:rsidRDefault="00217724" w:rsidP="00D72CC5">
            <w:pPr>
              <w:pStyle w:val="TableBody0"/>
            </w:pPr>
            <w:r>
              <w:t xml:space="preserve">SDA in use </w:t>
            </w:r>
            <w:r w:rsidR="00277F4E">
              <w:t>Dec</w:t>
            </w:r>
            <w:r w:rsidR="00A72052">
              <w:t xml:space="preserve"> 20</w:t>
            </w:r>
            <w:r w:rsidR="00277F4E">
              <w:t>24</w:t>
            </w:r>
          </w:p>
        </w:tc>
        <w:tc>
          <w:tcPr>
            <w:tcW w:w="1800" w:type="dxa"/>
          </w:tcPr>
          <w:p w14:paraId="0284EEEE" w14:textId="25169670" w:rsidR="00277F4E" w:rsidRPr="0054222F" w:rsidRDefault="00217724" w:rsidP="00D72CC5">
            <w:pPr>
              <w:pStyle w:val="TableBody0"/>
            </w:pPr>
            <w:r w:rsidRPr="00217724">
              <w:t xml:space="preserve">Participants SDA eligible, not </w:t>
            </w:r>
            <w:r>
              <w:t xml:space="preserve">yet </w:t>
            </w:r>
            <w:r w:rsidRPr="00217724">
              <w:t>using SDA</w:t>
            </w:r>
            <w:r w:rsidR="008F3AD2">
              <w:t xml:space="preserve"> </w:t>
            </w:r>
            <w:r w:rsidR="00824605">
              <w:t>Dec</w:t>
            </w:r>
            <w:r w:rsidR="008F3AD2">
              <w:t xml:space="preserve"> </w:t>
            </w:r>
            <w:r w:rsidR="00824605">
              <w:t>’24</w:t>
            </w:r>
          </w:p>
        </w:tc>
        <w:tc>
          <w:tcPr>
            <w:tcW w:w="1701" w:type="dxa"/>
          </w:tcPr>
          <w:p w14:paraId="049932CA" w14:textId="21F3650D" w:rsidR="00277F4E" w:rsidRPr="0054222F" w:rsidRDefault="00217724" w:rsidP="00D72CC5">
            <w:pPr>
              <w:pStyle w:val="TableBody0"/>
            </w:pPr>
            <w:r>
              <w:t xml:space="preserve">SDA in use Dec </w:t>
            </w:r>
            <w:r w:rsidR="008F3AD2">
              <w:t>2025</w:t>
            </w:r>
          </w:p>
        </w:tc>
        <w:tc>
          <w:tcPr>
            <w:tcW w:w="1842" w:type="dxa"/>
          </w:tcPr>
          <w:p w14:paraId="78B89D4A" w14:textId="11785DB8" w:rsidR="00277F4E" w:rsidRPr="0054222F" w:rsidRDefault="00217724" w:rsidP="00D72CC5">
            <w:pPr>
              <w:pStyle w:val="TableBody0"/>
            </w:pPr>
            <w:r w:rsidRPr="00217724">
              <w:t>SDA eligible, not</w:t>
            </w:r>
            <w:r>
              <w:t xml:space="preserve"> yet</w:t>
            </w:r>
            <w:r w:rsidRPr="00217724">
              <w:t xml:space="preserve"> using SDA</w:t>
            </w:r>
            <w:r>
              <w:t xml:space="preserve"> Dec</w:t>
            </w:r>
            <w:r w:rsidR="00A23FBE">
              <w:t xml:space="preserve"> </w:t>
            </w:r>
            <w:r w:rsidR="00824605">
              <w:t>’25</w:t>
            </w:r>
          </w:p>
        </w:tc>
      </w:tr>
      <w:tr w:rsidR="00277F4E" w:rsidRPr="0054222F" w14:paraId="5AC73D6E"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3EE5B46E" w14:textId="23A7667F" w:rsidR="00277F4E" w:rsidRPr="0054222F" w:rsidRDefault="007837A5" w:rsidP="00D72CC5">
            <w:pPr>
              <w:pStyle w:val="TableBody0"/>
            </w:pPr>
            <w:r w:rsidRPr="007837A5">
              <w:t xml:space="preserve">ACT </w:t>
            </w:r>
            <w:r w:rsidR="00BB4E9C">
              <w:t>total</w:t>
            </w:r>
          </w:p>
        </w:tc>
        <w:tc>
          <w:tcPr>
            <w:tcW w:w="1590" w:type="dxa"/>
          </w:tcPr>
          <w:p w14:paraId="0D47A426" w14:textId="7389F86D" w:rsidR="00277F4E" w:rsidRPr="0054222F" w:rsidRDefault="00C62978" w:rsidP="00FF19B2">
            <w:pPr>
              <w:pStyle w:val="TableBody0"/>
              <w:jc w:val="right"/>
            </w:pPr>
            <w:r>
              <w:t>198</w:t>
            </w:r>
          </w:p>
        </w:tc>
        <w:tc>
          <w:tcPr>
            <w:tcW w:w="1800" w:type="dxa"/>
          </w:tcPr>
          <w:p w14:paraId="17132FD4" w14:textId="1D6809B3" w:rsidR="00277F4E" w:rsidRPr="0054222F" w:rsidRDefault="00C62978" w:rsidP="00FF19B2">
            <w:pPr>
              <w:pStyle w:val="TableBody0"/>
              <w:jc w:val="right"/>
            </w:pPr>
            <w:r>
              <w:t>137</w:t>
            </w:r>
          </w:p>
        </w:tc>
        <w:tc>
          <w:tcPr>
            <w:tcW w:w="1701" w:type="dxa"/>
          </w:tcPr>
          <w:p w14:paraId="35ED5C92" w14:textId="6E558B22" w:rsidR="00277F4E" w:rsidRPr="0054222F" w:rsidRDefault="00C62978" w:rsidP="00FF19B2">
            <w:pPr>
              <w:pStyle w:val="TableBody0"/>
              <w:jc w:val="right"/>
            </w:pPr>
            <w:r>
              <w:t>210</w:t>
            </w:r>
          </w:p>
        </w:tc>
        <w:tc>
          <w:tcPr>
            <w:tcW w:w="1842" w:type="dxa"/>
          </w:tcPr>
          <w:p w14:paraId="10710486" w14:textId="64D19A10" w:rsidR="00277F4E" w:rsidRPr="0054222F" w:rsidRDefault="00C62978" w:rsidP="00FF19B2">
            <w:pPr>
              <w:pStyle w:val="TableBody0"/>
              <w:jc w:val="right"/>
            </w:pPr>
            <w:r>
              <w:t>139</w:t>
            </w:r>
          </w:p>
        </w:tc>
      </w:tr>
      <w:tr w:rsidR="00BB4E9C" w:rsidRPr="0054222F" w14:paraId="1BBF4BAE"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26EAAC87" w14:textId="77946D82" w:rsidR="00BB4E9C" w:rsidRPr="007837A5" w:rsidRDefault="00BB4E9C" w:rsidP="00D72CC5">
            <w:pPr>
              <w:pStyle w:val="TableBody0"/>
            </w:pPr>
            <w:r>
              <w:t>Belconnen</w:t>
            </w:r>
          </w:p>
        </w:tc>
        <w:tc>
          <w:tcPr>
            <w:tcW w:w="1590" w:type="dxa"/>
          </w:tcPr>
          <w:p w14:paraId="13E979C5" w14:textId="03476313" w:rsidR="00BB4E9C" w:rsidRPr="0054222F" w:rsidRDefault="00C62978" w:rsidP="00FF19B2">
            <w:pPr>
              <w:pStyle w:val="TableBody0"/>
              <w:jc w:val="right"/>
            </w:pPr>
            <w:r>
              <w:t>52</w:t>
            </w:r>
          </w:p>
        </w:tc>
        <w:tc>
          <w:tcPr>
            <w:tcW w:w="1800" w:type="dxa"/>
          </w:tcPr>
          <w:p w14:paraId="7EF137AB" w14:textId="5FECB198" w:rsidR="00BB4E9C" w:rsidRPr="0054222F" w:rsidRDefault="00C62978" w:rsidP="00FF19B2">
            <w:pPr>
              <w:pStyle w:val="TableBody0"/>
              <w:jc w:val="right"/>
            </w:pPr>
            <w:r>
              <w:t>32</w:t>
            </w:r>
          </w:p>
        </w:tc>
        <w:tc>
          <w:tcPr>
            <w:tcW w:w="1701" w:type="dxa"/>
          </w:tcPr>
          <w:p w14:paraId="06F18D0E" w14:textId="6488BFDD" w:rsidR="00BB4E9C" w:rsidRPr="0054222F" w:rsidRDefault="003B1388" w:rsidP="00FF19B2">
            <w:pPr>
              <w:pStyle w:val="TableBody0"/>
              <w:jc w:val="right"/>
            </w:pPr>
            <w:r>
              <w:t>53</w:t>
            </w:r>
          </w:p>
        </w:tc>
        <w:tc>
          <w:tcPr>
            <w:tcW w:w="1842" w:type="dxa"/>
          </w:tcPr>
          <w:p w14:paraId="7BBCF992" w14:textId="37063D7B" w:rsidR="00BB4E9C" w:rsidRPr="0054222F" w:rsidRDefault="003B1388" w:rsidP="00FF19B2">
            <w:pPr>
              <w:pStyle w:val="TableBody0"/>
              <w:jc w:val="right"/>
            </w:pPr>
            <w:r>
              <w:t>27</w:t>
            </w:r>
          </w:p>
        </w:tc>
      </w:tr>
      <w:tr w:rsidR="00277F4E" w:rsidRPr="0054222F" w14:paraId="2FDED0A1"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288C7A02" w14:textId="68F11B2C" w:rsidR="00277F4E" w:rsidRPr="0054222F" w:rsidRDefault="00BB4E9C" w:rsidP="00D72CC5">
            <w:pPr>
              <w:pStyle w:val="TableBody0"/>
            </w:pPr>
            <w:r>
              <w:t>Canberra East</w:t>
            </w:r>
          </w:p>
        </w:tc>
        <w:tc>
          <w:tcPr>
            <w:tcW w:w="1590" w:type="dxa"/>
          </w:tcPr>
          <w:p w14:paraId="3031586C" w14:textId="65C217E2" w:rsidR="00277F4E" w:rsidRPr="0054222F" w:rsidRDefault="003B1388" w:rsidP="00FF19B2">
            <w:pPr>
              <w:pStyle w:val="TableBody0"/>
              <w:jc w:val="right"/>
            </w:pPr>
            <w:r>
              <w:t>0</w:t>
            </w:r>
          </w:p>
        </w:tc>
        <w:tc>
          <w:tcPr>
            <w:tcW w:w="1800" w:type="dxa"/>
          </w:tcPr>
          <w:p w14:paraId="171A1A98" w14:textId="7B573F72" w:rsidR="00277F4E" w:rsidRPr="0054222F" w:rsidRDefault="003B1388" w:rsidP="00FF19B2">
            <w:pPr>
              <w:pStyle w:val="TableBody0"/>
              <w:jc w:val="right"/>
            </w:pPr>
            <w:r>
              <w:t>2</w:t>
            </w:r>
          </w:p>
        </w:tc>
        <w:tc>
          <w:tcPr>
            <w:tcW w:w="1701" w:type="dxa"/>
          </w:tcPr>
          <w:p w14:paraId="155E7852" w14:textId="5D29EA74" w:rsidR="00277F4E" w:rsidRPr="0054222F" w:rsidRDefault="003B1388" w:rsidP="00FF19B2">
            <w:pPr>
              <w:pStyle w:val="TableBody0"/>
              <w:jc w:val="right"/>
            </w:pPr>
            <w:r>
              <w:t>0</w:t>
            </w:r>
          </w:p>
        </w:tc>
        <w:tc>
          <w:tcPr>
            <w:tcW w:w="1842" w:type="dxa"/>
          </w:tcPr>
          <w:p w14:paraId="7019FBD3" w14:textId="2240F956" w:rsidR="00277F4E" w:rsidRPr="0054222F" w:rsidRDefault="003B1388" w:rsidP="00FF19B2">
            <w:pPr>
              <w:pStyle w:val="TableBody0"/>
              <w:jc w:val="right"/>
            </w:pPr>
            <w:r>
              <w:t>1</w:t>
            </w:r>
          </w:p>
        </w:tc>
      </w:tr>
      <w:tr w:rsidR="00623807" w:rsidRPr="0054222F" w14:paraId="09BB591C"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5FFDF115" w14:textId="34D852FA" w:rsidR="00623807" w:rsidRDefault="00623807" w:rsidP="00D72CC5">
            <w:pPr>
              <w:pStyle w:val="TableBody0"/>
            </w:pPr>
            <w:r w:rsidRPr="00623807">
              <w:t>Gungahlin</w:t>
            </w:r>
          </w:p>
        </w:tc>
        <w:tc>
          <w:tcPr>
            <w:tcW w:w="1590" w:type="dxa"/>
          </w:tcPr>
          <w:p w14:paraId="2C168ECB" w14:textId="6739795A" w:rsidR="00623807" w:rsidRPr="0054222F" w:rsidRDefault="003B1388" w:rsidP="00FF19B2">
            <w:pPr>
              <w:pStyle w:val="TableBody0"/>
              <w:jc w:val="right"/>
            </w:pPr>
            <w:r>
              <w:t>21</w:t>
            </w:r>
          </w:p>
        </w:tc>
        <w:tc>
          <w:tcPr>
            <w:tcW w:w="1800" w:type="dxa"/>
          </w:tcPr>
          <w:p w14:paraId="7870C541" w14:textId="237D584C" w:rsidR="00623807" w:rsidRPr="0054222F" w:rsidRDefault="003B1388" w:rsidP="00FF19B2">
            <w:pPr>
              <w:pStyle w:val="TableBody0"/>
              <w:jc w:val="right"/>
            </w:pPr>
            <w:r>
              <w:t>26</w:t>
            </w:r>
          </w:p>
        </w:tc>
        <w:tc>
          <w:tcPr>
            <w:tcW w:w="1701" w:type="dxa"/>
          </w:tcPr>
          <w:p w14:paraId="194C41B5" w14:textId="19AD21DA" w:rsidR="00623807" w:rsidRPr="0054222F" w:rsidRDefault="003B1388" w:rsidP="00FF19B2">
            <w:pPr>
              <w:pStyle w:val="TableBody0"/>
              <w:jc w:val="right"/>
            </w:pPr>
            <w:r>
              <w:t>17</w:t>
            </w:r>
          </w:p>
        </w:tc>
        <w:tc>
          <w:tcPr>
            <w:tcW w:w="1842" w:type="dxa"/>
          </w:tcPr>
          <w:p w14:paraId="1D81703B" w14:textId="5077206E" w:rsidR="00623807" w:rsidRPr="0054222F" w:rsidRDefault="003B1388" w:rsidP="00FF19B2">
            <w:pPr>
              <w:pStyle w:val="TableBody0"/>
              <w:jc w:val="right"/>
            </w:pPr>
            <w:r>
              <w:t>32</w:t>
            </w:r>
          </w:p>
        </w:tc>
      </w:tr>
      <w:tr w:rsidR="00623807" w:rsidRPr="0054222F" w14:paraId="5042AE09"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1885EEC2" w14:textId="158C53CD" w:rsidR="00623807" w:rsidRDefault="004B5089" w:rsidP="00D72CC5">
            <w:pPr>
              <w:pStyle w:val="TableBody0"/>
            </w:pPr>
            <w:r>
              <w:t>Molonglo</w:t>
            </w:r>
          </w:p>
        </w:tc>
        <w:tc>
          <w:tcPr>
            <w:tcW w:w="1590" w:type="dxa"/>
          </w:tcPr>
          <w:p w14:paraId="65253CC6" w14:textId="7501EF51" w:rsidR="00623807" w:rsidRPr="0054222F" w:rsidRDefault="005767C6" w:rsidP="00FF19B2">
            <w:pPr>
              <w:pStyle w:val="TableBody0"/>
              <w:jc w:val="right"/>
            </w:pPr>
            <w:r>
              <w:t>1</w:t>
            </w:r>
          </w:p>
        </w:tc>
        <w:tc>
          <w:tcPr>
            <w:tcW w:w="1800" w:type="dxa"/>
          </w:tcPr>
          <w:p w14:paraId="60996FE3" w14:textId="6646DF2C" w:rsidR="00623807" w:rsidRPr="0054222F" w:rsidRDefault="005767C6" w:rsidP="00FF19B2">
            <w:pPr>
              <w:pStyle w:val="TableBody0"/>
              <w:jc w:val="right"/>
            </w:pPr>
            <w:r>
              <w:t>5</w:t>
            </w:r>
          </w:p>
        </w:tc>
        <w:tc>
          <w:tcPr>
            <w:tcW w:w="1701" w:type="dxa"/>
          </w:tcPr>
          <w:p w14:paraId="7966503F" w14:textId="47EC98CA" w:rsidR="00623807" w:rsidRPr="0054222F" w:rsidRDefault="005767C6" w:rsidP="00FF19B2">
            <w:pPr>
              <w:pStyle w:val="TableBody0"/>
              <w:jc w:val="right"/>
            </w:pPr>
            <w:r>
              <w:t>8</w:t>
            </w:r>
          </w:p>
        </w:tc>
        <w:tc>
          <w:tcPr>
            <w:tcW w:w="1842" w:type="dxa"/>
          </w:tcPr>
          <w:p w14:paraId="65217998" w14:textId="5AAE563F" w:rsidR="00623807" w:rsidRPr="0054222F" w:rsidRDefault="005767C6" w:rsidP="00FF19B2">
            <w:pPr>
              <w:pStyle w:val="TableBody0"/>
              <w:jc w:val="right"/>
            </w:pPr>
            <w:r>
              <w:t>7</w:t>
            </w:r>
          </w:p>
        </w:tc>
      </w:tr>
      <w:tr w:rsidR="00623807" w:rsidRPr="0054222F" w14:paraId="1530C844"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57F5C03E" w14:textId="22C5A66C" w:rsidR="00623807" w:rsidRDefault="004B5089" w:rsidP="00D72CC5">
            <w:pPr>
              <w:pStyle w:val="TableBody0"/>
            </w:pPr>
            <w:r>
              <w:t>North Canberra</w:t>
            </w:r>
          </w:p>
        </w:tc>
        <w:tc>
          <w:tcPr>
            <w:tcW w:w="1590" w:type="dxa"/>
          </w:tcPr>
          <w:p w14:paraId="09DCDED2" w14:textId="560FBD0C" w:rsidR="00623807" w:rsidRPr="0054222F" w:rsidRDefault="005767C6" w:rsidP="00FF19B2">
            <w:pPr>
              <w:pStyle w:val="TableBody0"/>
              <w:jc w:val="right"/>
            </w:pPr>
            <w:r>
              <w:t>30</w:t>
            </w:r>
          </w:p>
        </w:tc>
        <w:tc>
          <w:tcPr>
            <w:tcW w:w="1800" w:type="dxa"/>
          </w:tcPr>
          <w:p w14:paraId="795CDF06" w14:textId="34D46514" w:rsidR="00623807" w:rsidRPr="0054222F" w:rsidRDefault="005767C6" w:rsidP="00FF19B2">
            <w:pPr>
              <w:pStyle w:val="TableBody0"/>
              <w:jc w:val="right"/>
            </w:pPr>
            <w:r>
              <w:t>6</w:t>
            </w:r>
          </w:p>
        </w:tc>
        <w:tc>
          <w:tcPr>
            <w:tcW w:w="1701" w:type="dxa"/>
          </w:tcPr>
          <w:p w14:paraId="7AE4E6FB" w14:textId="6D5D2AFD" w:rsidR="00623807" w:rsidRPr="0054222F" w:rsidRDefault="005767C6" w:rsidP="00FF19B2">
            <w:pPr>
              <w:pStyle w:val="TableBody0"/>
              <w:jc w:val="right"/>
            </w:pPr>
            <w:r>
              <w:t>32</w:t>
            </w:r>
          </w:p>
        </w:tc>
        <w:tc>
          <w:tcPr>
            <w:tcW w:w="1842" w:type="dxa"/>
          </w:tcPr>
          <w:p w14:paraId="3A7E2A7D" w14:textId="2A471ACE" w:rsidR="00623807" w:rsidRPr="0054222F" w:rsidRDefault="005767C6" w:rsidP="00FF19B2">
            <w:pPr>
              <w:pStyle w:val="TableBody0"/>
              <w:jc w:val="right"/>
            </w:pPr>
            <w:r>
              <w:t>9</w:t>
            </w:r>
          </w:p>
        </w:tc>
      </w:tr>
      <w:tr w:rsidR="00623807" w:rsidRPr="0054222F" w14:paraId="4B2FE0FA"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253916C7" w14:textId="7AB94141" w:rsidR="00623807" w:rsidRDefault="004B5089" w:rsidP="00D72CC5">
            <w:pPr>
              <w:pStyle w:val="TableBody0"/>
            </w:pPr>
            <w:r>
              <w:t>South Canberra</w:t>
            </w:r>
          </w:p>
        </w:tc>
        <w:tc>
          <w:tcPr>
            <w:tcW w:w="1590" w:type="dxa"/>
          </w:tcPr>
          <w:p w14:paraId="1A2B8DD0" w14:textId="0C610BE7" w:rsidR="00623807" w:rsidRPr="0054222F" w:rsidRDefault="005767C6" w:rsidP="00FF19B2">
            <w:pPr>
              <w:pStyle w:val="TableBody0"/>
              <w:jc w:val="right"/>
            </w:pPr>
            <w:r>
              <w:t>13</w:t>
            </w:r>
          </w:p>
        </w:tc>
        <w:tc>
          <w:tcPr>
            <w:tcW w:w="1800" w:type="dxa"/>
          </w:tcPr>
          <w:p w14:paraId="13EC1CE9" w14:textId="02126155" w:rsidR="00623807" w:rsidRPr="0054222F" w:rsidRDefault="005767C6" w:rsidP="00FF19B2">
            <w:pPr>
              <w:pStyle w:val="TableBody0"/>
              <w:jc w:val="right"/>
            </w:pPr>
            <w:r>
              <w:t>6</w:t>
            </w:r>
          </w:p>
        </w:tc>
        <w:tc>
          <w:tcPr>
            <w:tcW w:w="1701" w:type="dxa"/>
          </w:tcPr>
          <w:p w14:paraId="641DE0E6" w14:textId="4A14B877" w:rsidR="00623807" w:rsidRPr="0054222F" w:rsidRDefault="005767C6" w:rsidP="00FF19B2">
            <w:pPr>
              <w:pStyle w:val="TableBody0"/>
              <w:jc w:val="right"/>
            </w:pPr>
            <w:r>
              <w:t>13</w:t>
            </w:r>
          </w:p>
        </w:tc>
        <w:tc>
          <w:tcPr>
            <w:tcW w:w="1842" w:type="dxa"/>
          </w:tcPr>
          <w:p w14:paraId="6949B19E" w14:textId="17F59A67" w:rsidR="00623807" w:rsidRPr="0054222F" w:rsidRDefault="005767C6" w:rsidP="00FF19B2">
            <w:pPr>
              <w:pStyle w:val="TableBody0"/>
              <w:jc w:val="right"/>
            </w:pPr>
            <w:r>
              <w:t>7</w:t>
            </w:r>
          </w:p>
        </w:tc>
      </w:tr>
      <w:tr w:rsidR="00623807" w:rsidRPr="0054222F" w14:paraId="0AF6E66D"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60A2588F" w14:textId="53B948F2" w:rsidR="00623807" w:rsidRDefault="00B5381E" w:rsidP="00D72CC5">
            <w:pPr>
              <w:pStyle w:val="TableBody0"/>
            </w:pPr>
            <w:r>
              <w:t>Tuggeranong</w:t>
            </w:r>
          </w:p>
        </w:tc>
        <w:tc>
          <w:tcPr>
            <w:tcW w:w="1590" w:type="dxa"/>
          </w:tcPr>
          <w:p w14:paraId="4F2C5032" w14:textId="293C5809" w:rsidR="00623807" w:rsidRPr="0054222F" w:rsidRDefault="00DC53AC" w:rsidP="00FF19B2">
            <w:pPr>
              <w:pStyle w:val="TableBody0"/>
              <w:jc w:val="right"/>
            </w:pPr>
            <w:r>
              <w:t>50</w:t>
            </w:r>
          </w:p>
        </w:tc>
        <w:tc>
          <w:tcPr>
            <w:tcW w:w="1800" w:type="dxa"/>
          </w:tcPr>
          <w:p w14:paraId="720D7DBB" w14:textId="1ED731D9" w:rsidR="00623807" w:rsidRPr="0054222F" w:rsidRDefault="00DC53AC" w:rsidP="00FF19B2">
            <w:pPr>
              <w:pStyle w:val="TableBody0"/>
              <w:jc w:val="right"/>
            </w:pPr>
            <w:r>
              <w:t>42</w:t>
            </w:r>
          </w:p>
        </w:tc>
        <w:tc>
          <w:tcPr>
            <w:tcW w:w="1701" w:type="dxa"/>
          </w:tcPr>
          <w:p w14:paraId="0A9D5A89" w14:textId="588D9BA0" w:rsidR="00623807" w:rsidRPr="0054222F" w:rsidRDefault="00DC53AC" w:rsidP="00FF19B2">
            <w:pPr>
              <w:pStyle w:val="TableBody0"/>
              <w:jc w:val="right"/>
            </w:pPr>
            <w:r>
              <w:t>53</w:t>
            </w:r>
          </w:p>
        </w:tc>
        <w:tc>
          <w:tcPr>
            <w:tcW w:w="1842" w:type="dxa"/>
          </w:tcPr>
          <w:p w14:paraId="51A6E6F3" w14:textId="28201CC8" w:rsidR="00623807" w:rsidRPr="0054222F" w:rsidRDefault="00DC53AC" w:rsidP="00FF19B2">
            <w:pPr>
              <w:pStyle w:val="TableBody0"/>
              <w:jc w:val="right"/>
            </w:pPr>
            <w:r>
              <w:t>41</w:t>
            </w:r>
          </w:p>
        </w:tc>
      </w:tr>
      <w:tr w:rsidR="00623807" w:rsidRPr="0054222F" w14:paraId="35E79033"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4714D893" w14:textId="65387ACC" w:rsidR="00623807" w:rsidRDefault="00B5381E" w:rsidP="00D72CC5">
            <w:pPr>
              <w:pStyle w:val="TableBody0"/>
            </w:pPr>
            <w:proofErr w:type="spellStart"/>
            <w:r>
              <w:t>Urriarra</w:t>
            </w:r>
            <w:proofErr w:type="spellEnd"/>
            <w:r>
              <w:t xml:space="preserve"> – Namadgi</w:t>
            </w:r>
          </w:p>
        </w:tc>
        <w:tc>
          <w:tcPr>
            <w:tcW w:w="1590" w:type="dxa"/>
          </w:tcPr>
          <w:p w14:paraId="05C56023" w14:textId="72FCEC0F" w:rsidR="00623807" w:rsidRPr="0054222F" w:rsidRDefault="00DC53AC" w:rsidP="00FF19B2">
            <w:pPr>
              <w:pStyle w:val="TableBody0"/>
              <w:jc w:val="right"/>
            </w:pPr>
            <w:r>
              <w:t>0</w:t>
            </w:r>
          </w:p>
        </w:tc>
        <w:tc>
          <w:tcPr>
            <w:tcW w:w="1800" w:type="dxa"/>
          </w:tcPr>
          <w:p w14:paraId="0005E54D" w14:textId="6BF8FF9F" w:rsidR="00623807" w:rsidRPr="0054222F" w:rsidRDefault="00DC53AC" w:rsidP="00FF19B2">
            <w:pPr>
              <w:pStyle w:val="TableBody0"/>
              <w:jc w:val="right"/>
            </w:pPr>
            <w:r>
              <w:t>0</w:t>
            </w:r>
          </w:p>
        </w:tc>
        <w:tc>
          <w:tcPr>
            <w:tcW w:w="1701" w:type="dxa"/>
          </w:tcPr>
          <w:p w14:paraId="7D3A727E" w14:textId="1EA5BCDB" w:rsidR="00623807" w:rsidRPr="0054222F" w:rsidRDefault="00DC53AC" w:rsidP="00FF19B2">
            <w:pPr>
              <w:pStyle w:val="TableBody0"/>
              <w:jc w:val="right"/>
            </w:pPr>
            <w:r>
              <w:t>0</w:t>
            </w:r>
          </w:p>
        </w:tc>
        <w:tc>
          <w:tcPr>
            <w:tcW w:w="1842" w:type="dxa"/>
          </w:tcPr>
          <w:p w14:paraId="46473C78" w14:textId="574AEB1C" w:rsidR="00623807" w:rsidRPr="0054222F" w:rsidRDefault="00DC53AC" w:rsidP="00FF19B2">
            <w:pPr>
              <w:pStyle w:val="TableBody0"/>
              <w:jc w:val="right"/>
            </w:pPr>
            <w:r>
              <w:t>0</w:t>
            </w:r>
          </w:p>
        </w:tc>
      </w:tr>
      <w:tr w:rsidR="00623807" w:rsidRPr="0054222F" w14:paraId="53E6D013"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5032BECB" w14:textId="6DAF9EBE" w:rsidR="00623807" w:rsidRDefault="00824605" w:rsidP="00D72CC5">
            <w:pPr>
              <w:pStyle w:val="TableBody0"/>
            </w:pPr>
            <w:r>
              <w:lastRenderedPageBreak/>
              <w:t>Weston Creek</w:t>
            </w:r>
          </w:p>
        </w:tc>
        <w:tc>
          <w:tcPr>
            <w:tcW w:w="1590" w:type="dxa"/>
          </w:tcPr>
          <w:p w14:paraId="45CE4E35" w14:textId="265543E5" w:rsidR="00623807" w:rsidRPr="0054222F" w:rsidRDefault="00DC53AC" w:rsidP="00FF19B2">
            <w:pPr>
              <w:pStyle w:val="TableBody0"/>
              <w:jc w:val="right"/>
            </w:pPr>
            <w:r>
              <w:t>19</w:t>
            </w:r>
          </w:p>
        </w:tc>
        <w:tc>
          <w:tcPr>
            <w:tcW w:w="1800" w:type="dxa"/>
          </w:tcPr>
          <w:p w14:paraId="169B26A4" w14:textId="7ECB3A53" w:rsidR="00623807" w:rsidRPr="0054222F" w:rsidRDefault="00DC53AC" w:rsidP="00FF19B2">
            <w:pPr>
              <w:pStyle w:val="TableBody0"/>
              <w:jc w:val="right"/>
            </w:pPr>
            <w:r>
              <w:t>11</w:t>
            </w:r>
          </w:p>
        </w:tc>
        <w:tc>
          <w:tcPr>
            <w:tcW w:w="1701" w:type="dxa"/>
          </w:tcPr>
          <w:p w14:paraId="59261DD2" w14:textId="15274828" w:rsidR="00623807" w:rsidRPr="0054222F" w:rsidRDefault="00DC53AC" w:rsidP="00FF19B2">
            <w:pPr>
              <w:pStyle w:val="TableBody0"/>
              <w:jc w:val="right"/>
            </w:pPr>
            <w:r>
              <w:t>18</w:t>
            </w:r>
          </w:p>
        </w:tc>
        <w:tc>
          <w:tcPr>
            <w:tcW w:w="1842" w:type="dxa"/>
          </w:tcPr>
          <w:p w14:paraId="2652DCA1" w14:textId="1F07E2A0" w:rsidR="00623807" w:rsidRPr="0054222F" w:rsidRDefault="00DC53AC" w:rsidP="00FF19B2">
            <w:pPr>
              <w:pStyle w:val="TableBody0"/>
              <w:jc w:val="right"/>
            </w:pPr>
            <w:r>
              <w:t>8</w:t>
            </w:r>
          </w:p>
        </w:tc>
      </w:tr>
      <w:tr w:rsidR="00623807" w:rsidRPr="0054222F" w14:paraId="5B189D70" w14:textId="77777777" w:rsidTr="00A23FBE">
        <w:trPr>
          <w:cnfStyle w:val="000000100000" w:firstRow="0" w:lastRow="0" w:firstColumn="0" w:lastColumn="0" w:oddVBand="0" w:evenVBand="0" w:oddHBand="1" w:evenHBand="0" w:firstRowFirstColumn="0" w:firstRowLastColumn="0" w:lastRowFirstColumn="0" w:lastRowLastColumn="0"/>
        </w:trPr>
        <w:tc>
          <w:tcPr>
            <w:tcW w:w="2134" w:type="dxa"/>
          </w:tcPr>
          <w:p w14:paraId="277AF738" w14:textId="35807328" w:rsidR="00623807" w:rsidRDefault="00824605" w:rsidP="00D72CC5">
            <w:pPr>
              <w:pStyle w:val="TableBody0"/>
            </w:pPr>
            <w:r>
              <w:t>Woden Valley</w:t>
            </w:r>
          </w:p>
        </w:tc>
        <w:tc>
          <w:tcPr>
            <w:tcW w:w="1590" w:type="dxa"/>
          </w:tcPr>
          <w:p w14:paraId="336ADAFD" w14:textId="1B56E0C5" w:rsidR="00623807" w:rsidRPr="0054222F" w:rsidRDefault="00FF19B2" w:rsidP="00FF19B2">
            <w:pPr>
              <w:pStyle w:val="TableBody0"/>
              <w:jc w:val="right"/>
            </w:pPr>
            <w:r>
              <w:t>12</w:t>
            </w:r>
          </w:p>
        </w:tc>
        <w:tc>
          <w:tcPr>
            <w:tcW w:w="1800" w:type="dxa"/>
          </w:tcPr>
          <w:p w14:paraId="255FE5DE" w14:textId="6EF9AC5F" w:rsidR="00623807" w:rsidRPr="0054222F" w:rsidRDefault="00FF19B2" w:rsidP="00FF19B2">
            <w:pPr>
              <w:pStyle w:val="TableBody0"/>
              <w:jc w:val="right"/>
            </w:pPr>
            <w:r>
              <w:t>7</w:t>
            </w:r>
          </w:p>
        </w:tc>
        <w:tc>
          <w:tcPr>
            <w:tcW w:w="1701" w:type="dxa"/>
          </w:tcPr>
          <w:p w14:paraId="6B0233D6" w14:textId="46F68D4D" w:rsidR="00623807" w:rsidRPr="0054222F" w:rsidRDefault="00FF19B2" w:rsidP="00FF19B2">
            <w:pPr>
              <w:pStyle w:val="TableBody0"/>
              <w:jc w:val="right"/>
            </w:pPr>
            <w:r>
              <w:t>16</w:t>
            </w:r>
          </w:p>
        </w:tc>
        <w:tc>
          <w:tcPr>
            <w:tcW w:w="1842" w:type="dxa"/>
          </w:tcPr>
          <w:p w14:paraId="4E8B8FCD" w14:textId="7B97A533" w:rsidR="00623807" w:rsidRPr="0054222F" w:rsidRDefault="00FF19B2" w:rsidP="00FF19B2">
            <w:pPr>
              <w:pStyle w:val="TableBody0"/>
              <w:jc w:val="right"/>
            </w:pPr>
            <w:r>
              <w:t>7</w:t>
            </w:r>
          </w:p>
        </w:tc>
      </w:tr>
      <w:tr w:rsidR="00623807" w:rsidRPr="0054222F" w14:paraId="0974147F" w14:textId="77777777" w:rsidTr="00A23FBE">
        <w:trPr>
          <w:cnfStyle w:val="000000010000" w:firstRow="0" w:lastRow="0" w:firstColumn="0" w:lastColumn="0" w:oddVBand="0" w:evenVBand="0" w:oddHBand="0" w:evenHBand="1" w:firstRowFirstColumn="0" w:firstRowLastColumn="0" w:lastRowFirstColumn="0" w:lastRowLastColumn="0"/>
        </w:trPr>
        <w:tc>
          <w:tcPr>
            <w:tcW w:w="2134" w:type="dxa"/>
          </w:tcPr>
          <w:p w14:paraId="702EB37F" w14:textId="3E2E22F1" w:rsidR="00623807" w:rsidRDefault="00824605" w:rsidP="00D72CC5">
            <w:pPr>
              <w:pStyle w:val="TableBody0"/>
            </w:pPr>
            <w:r>
              <w:t>ACT other</w:t>
            </w:r>
          </w:p>
        </w:tc>
        <w:tc>
          <w:tcPr>
            <w:tcW w:w="1590" w:type="dxa"/>
          </w:tcPr>
          <w:p w14:paraId="4AA8F8B6" w14:textId="03A99AC1" w:rsidR="00623807" w:rsidRPr="0054222F" w:rsidRDefault="00FF19B2" w:rsidP="00FF19B2">
            <w:pPr>
              <w:pStyle w:val="TableBody0"/>
              <w:jc w:val="right"/>
            </w:pPr>
            <w:r>
              <w:t>0</w:t>
            </w:r>
          </w:p>
        </w:tc>
        <w:tc>
          <w:tcPr>
            <w:tcW w:w="1800" w:type="dxa"/>
          </w:tcPr>
          <w:p w14:paraId="4F5A3568" w14:textId="1CA29018" w:rsidR="00623807" w:rsidRPr="0054222F" w:rsidRDefault="00FF19B2" w:rsidP="00FF19B2">
            <w:pPr>
              <w:pStyle w:val="TableBody0"/>
              <w:jc w:val="right"/>
            </w:pPr>
            <w:r>
              <w:t>0</w:t>
            </w:r>
          </w:p>
        </w:tc>
        <w:tc>
          <w:tcPr>
            <w:tcW w:w="1701" w:type="dxa"/>
          </w:tcPr>
          <w:p w14:paraId="52BFC812" w14:textId="237EA21E" w:rsidR="00623807" w:rsidRPr="0054222F" w:rsidRDefault="00FF19B2" w:rsidP="00FF19B2">
            <w:pPr>
              <w:pStyle w:val="TableBody0"/>
              <w:jc w:val="right"/>
            </w:pPr>
            <w:r>
              <w:t>0</w:t>
            </w:r>
          </w:p>
        </w:tc>
        <w:tc>
          <w:tcPr>
            <w:tcW w:w="1842" w:type="dxa"/>
          </w:tcPr>
          <w:p w14:paraId="226B4CF5" w14:textId="4C1E119E" w:rsidR="00623807" w:rsidRPr="0054222F" w:rsidRDefault="00FF19B2" w:rsidP="00FF19B2">
            <w:pPr>
              <w:pStyle w:val="TableBody0"/>
              <w:jc w:val="right"/>
            </w:pPr>
            <w:r>
              <w:t>0</w:t>
            </w:r>
          </w:p>
        </w:tc>
      </w:tr>
    </w:tbl>
    <w:p w14:paraId="22287530" w14:textId="77777777" w:rsidR="00230F74" w:rsidRDefault="00230F74" w:rsidP="00B609A3">
      <w:pPr>
        <w:spacing w:before="240"/>
      </w:pPr>
      <w:bookmarkStart w:id="3" w:name="_Toc157528074"/>
      <w:bookmarkStart w:id="4" w:name="_Toc157682128"/>
      <w:bookmarkStart w:id="5" w:name="_Toc223423313"/>
      <w:bookmarkStart w:id="6" w:name="_Toc223426481"/>
      <w:bookmarkStart w:id="7" w:name="_Toc122689910"/>
      <w:bookmarkStart w:id="8" w:name="_Toc206764346"/>
      <w:bookmarkStart w:id="9" w:name="_Toc206760228"/>
      <w:bookmarkStart w:id="10" w:name="_Toc223423309"/>
      <w:bookmarkStart w:id="11" w:name="_Toc223426477"/>
      <w:bookmarkEnd w:id="0"/>
    </w:p>
    <w:p w14:paraId="64FB5EEA" w14:textId="77777777" w:rsidR="00230F74" w:rsidRDefault="00230F74">
      <w:pPr>
        <w:spacing w:before="120" w:line="288" w:lineRule="auto"/>
      </w:pPr>
      <w:r>
        <w:br w:type="page"/>
      </w:r>
    </w:p>
    <w:p w14:paraId="18B8A60A" w14:textId="302E593D" w:rsidR="0065678A" w:rsidRDefault="0065678A" w:rsidP="0065678A">
      <w:pPr>
        <w:pStyle w:val="Heading3"/>
      </w:pPr>
      <w:r>
        <w:lastRenderedPageBreak/>
        <w:t>New South Wales</w:t>
      </w:r>
    </w:p>
    <w:p w14:paraId="5A13C438" w14:textId="1981842E" w:rsidR="00B609A3" w:rsidRDefault="00B609A3" w:rsidP="00B609A3">
      <w:pPr>
        <w:spacing w:before="240"/>
      </w:pPr>
      <w:r>
        <w:t>Table 2 shows p</w:t>
      </w:r>
      <w:r w:rsidRPr="00063F05">
        <w:t xml:space="preserve">articipants </w:t>
      </w:r>
      <w:r>
        <w:t xml:space="preserve">in New South Wales (NSW) </w:t>
      </w:r>
      <w:r w:rsidRPr="00063F05">
        <w:t>with identified SDA needs by status and SA3 region for Dec</w:t>
      </w:r>
      <w:r>
        <w:t>ember</w:t>
      </w:r>
      <w:r w:rsidRPr="00063F05">
        <w:t xml:space="preserve"> 202</w:t>
      </w:r>
      <w:r>
        <w:t>4</w:t>
      </w:r>
      <w:r w:rsidRPr="00063F05">
        <w:t xml:space="preserve"> and Dec</w:t>
      </w:r>
      <w:r>
        <w:t>ember</w:t>
      </w:r>
      <w:r w:rsidRPr="00063F05">
        <w:t xml:space="preserve"> 202</w:t>
      </w:r>
      <w:r>
        <w:t>5.</w:t>
      </w:r>
    </w:p>
    <w:p w14:paraId="0FE0D061" w14:textId="77777777" w:rsidR="00B609A3" w:rsidRDefault="00B609A3" w:rsidP="0065678A">
      <w:pPr>
        <w:pStyle w:val="Heading4"/>
      </w:pPr>
      <w:r>
        <w:t>Table 2</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3C29D6" w:rsidRPr="0054222F" w14:paraId="32A9A410"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3EA6D1CF" w14:textId="77777777" w:rsidR="003C29D6" w:rsidRPr="0054222F" w:rsidRDefault="003C29D6" w:rsidP="003C29D6">
            <w:pPr>
              <w:pStyle w:val="TableBody0"/>
            </w:pPr>
            <w:r>
              <w:t>SA3 region</w:t>
            </w:r>
          </w:p>
        </w:tc>
        <w:tc>
          <w:tcPr>
            <w:tcW w:w="1590" w:type="dxa"/>
          </w:tcPr>
          <w:p w14:paraId="20CBD15C" w14:textId="60261FA1" w:rsidR="003C29D6" w:rsidRPr="0054222F" w:rsidRDefault="003C29D6" w:rsidP="003C29D6">
            <w:pPr>
              <w:pStyle w:val="TableBody0"/>
            </w:pPr>
            <w:r>
              <w:t>SDA in use Dec 2024</w:t>
            </w:r>
          </w:p>
        </w:tc>
        <w:tc>
          <w:tcPr>
            <w:tcW w:w="1670" w:type="dxa"/>
          </w:tcPr>
          <w:p w14:paraId="462B841F" w14:textId="3CCDFF24" w:rsidR="003C29D6" w:rsidRPr="0054222F" w:rsidRDefault="003C29D6" w:rsidP="003C29D6">
            <w:pPr>
              <w:pStyle w:val="TableBody0"/>
            </w:pPr>
            <w:r w:rsidRPr="00217724">
              <w:t xml:space="preserve">Participants SDA eligible, not </w:t>
            </w:r>
            <w:r>
              <w:t xml:space="preserve">yet </w:t>
            </w:r>
            <w:r w:rsidRPr="00217724">
              <w:t>using SDA</w:t>
            </w:r>
            <w:r>
              <w:t xml:space="preserve"> Dec ’24</w:t>
            </w:r>
          </w:p>
        </w:tc>
        <w:tc>
          <w:tcPr>
            <w:tcW w:w="1615" w:type="dxa"/>
          </w:tcPr>
          <w:p w14:paraId="0E7880F7" w14:textId="36A94CB6" w:rsidR="003C29D6" w:rsidRPr="0054222F" w:rsidRDefault="003C29D6" w:rsidP="003C29D6">
            <w:pPr>
              <w:pStyle w:val="TableBody0"/>
            </w:pPr>
            <w:r>
              <w:t>SDA in use Dec 2025</w:t>
            </w:r>
          </w:p>
        </w:tc>
        <w:tc>
          <w:tcPr>
            <w:tcW w:w="1724" w:type="dxa"/>
          </w:tcPr>
          <w:p w14:paraId="3FF84631" w14:textId="0A059091" w:rsidR="003C29D6" w:rsidRPr="0054222F" w:rsidRDefault="003C29D6" w:rsidP="003C29D6">
            <w:pPr>
              <w:pStyle w:val="TableBody0"/>
            </w:pPr>
            <w:r w:rsidRPr="00217724">
              <w:t>SDA eligible, not</w:t>
            </w:r>
            <w:r>
              <w:t xml:space="preserve"> yet</w:t>
            </w:r>
            <w:r w:rsidRPr="00217724">
              <w:t xml:space="preserve"> using SDA</w:t>
            </w:r>
            <w:r>
              <w:t xml:space="preserve"> Dec ’25</w:t>
            </w:r>
          </w:p>
        </w:tc>
      </w:tr>
      <w:tr w:rsidR="00230F74" w:rsidRPr="0054222F" w14:paraId="0030091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B1D363C" w14:textId="5B07F403" w:rsidR="00230F74" w:rsidRDefault="00230F74" w:rsidP="00230F74">
            <w:pPr>
              <w:pStyle w:val="TableBody0"/>
            </w:pPr>
            <w:r>
              <w:t>NSW Total</w:t>
            </w:r>
          </w:p>
        </w:tc>
        <w:tc>
          <w:tcPr>
            <w:tcW w:w="1590" w:type="dxa"/>
          </w:tcPr>
          <w:p w14:paraId="4AB65D82" w14:textId="39504D5F" w:rsidR="00230F74" w:rsidRPr="0054222F" w:rsidRDefault="00230F74" w:rsidP="00230F74">
            <w:pPr>
              <w:pStyle w:val="TableBody0"/>
              <w:jc w:val="right"/>
            </w:pPr>
            <w:r w:rsidRPr="00C75D59">
              <w:t>4,922</w:t>
            </w:r>
          </w:p>
        </w:tc>
        <w:tc>
          <w:tcPr>
            <w:tcW w:w="1670" w:type="dxa"/>
          </w:tcPr>
          <w:p w14:paraId="512E2987" w14:textId="58B4F965" w:rsidR="00230F74" w:rsidRPr="0054222F" w:rsidRDefault="00230F74" w:rsidP="00230F74">
            <w:pPr>
              <w:pStyle w:val="TableBody0"/>
              <w:jc w:val="right"/>
            </w:pPr>
            <w:r w:rsidRPr="00C75D59">
              <w:t>2,899</w:t>
            </w:r>
          </w:p>
        </w:tc>
        <w:tc>
          <w:tcPr>
            <w:tcW w:w="1615" w:type="dxa"/>
          </w:tcPr>
          <w:p w14:paraId="72FC100F" w14:textId="31D08743" w:rsidR="00230F74" w:rsidRPr="0054222F" w:rsidRDefault="00230F74" w:rsidP="00230F74">
            <w:pPr>
              <w:pStyle w:val="TableBody0"/>
              <w:jc w:val="right"/>
            </w:pPr>
            <w:r w:rsidRPr="00C75D59">
              <w:t>5,112</w:t>
            </w:r>
          </w:p>
        </w:tc>
        <w:tc>
          <w:tcPr>
            <w:tcW w:w="1724" w:type="dxa"/>
          </w:tcPr>
          <w:p w14:paraId="4B00FE7E" w14:textId="27E1DA93" w:rsidR="00230F74" w:rsidRPr="0054222F" w:rsidRDefault="00230F74" w:rsidP="00230F74">
            <w:pPr>
              <w:pStyle w:val="TableBody0"/>
              <w:jc w:val="right"/>
            </w:pPr>
            <w:r w:rsidRPr="00C75D59">
              <w:t>3,012</w:t>
            </w:r>
          </w:p>
        </w:tc>
      </w:tr>
      <w:tr w:rsidR="00230F74" w:rsidRPr="0054222F" w14:paraId="6E15285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107C09F" w14:textId="5972F971" w:rsidR="00230F74" w:rsidRPr="0054222F" w:rsidRDefault="00230F74" w:rsidP="00230F74">
            <w:pPr>
              <w:pStyle w:val="TableBody0"/>
            </w:pPr>
            <w:r>
              <w:t>Albury</w:t>
            </w:r>
          </w:p>
        </w:tc>
        <w:tc>
          <w:tcPr>
            <w:tcW w:w="1590" w:type="dxa"/>
          </w:tcPr>
          <w:p w14:paraId="11756031" w14:textId="1E8B0CF3" w:rsidR="00230F74" w:rsidRPr="0054222F" w:rsidRDefault="00230F74" w:rsidP="00230F74">
            <w:pPr>
              <w:pStyle w:val="TableBody0"/>
              <w:jc w:val="right"/>
            </w:pPr>
            <w:r w:rsidRPr="00C75D59">
              <w:t>104</w:t>
            </w:r>
          </w:p>
        </w:tc>
        <w:tc>
          <w:tcPr>
            <w:tcW w:w="1670" w:type="dxa"/>
          </w:tcPr>
          <w:p w14:paraId="5EF7F5C4" w14:textId="577C8E0F" w:rsidR="00230F74" w:rsidRPr="0054222F" w:rsidRDefault="00230F74" w:rsidP="00230F74">
            <w:pPr>
              <w:pStyle w:val="TableBody0"/>
              <w:jc w:val="right"/>
            </w:pPr>
            <w:r w:rsidRPr="00C75D59">
              <w:t>38</w:t>
            </w:r>
          </w:p>
        </w:tc>
        <w:tc>
          <w:tcPr>
            <w:tcW w:w="1615" w:type="dxa"/>
          </w:tcPr>
          <w:p w14:paraId="699C425B" w14:textId="6062AFBC" w:rsidR="00230F74" w:rsidRPr="0054222F" w:rsidRDefault="00230F74" w:rsidP="00230F74">
            <w:pPr>
              <w:pStyle w:val="TableBody0"/>
              <w:jc w:val="right"/>
            </w:pPr>
            <w:r w:rsidRPr="00C75D59">
              <w:t>108</w:t>
            </w:r>
          </w:p>
        </w:tc>
        <w:tc>
          <w:tcPr>
            <w:tcW w:w="1724" w:type="dxa"/>
          </w:tcPr>
          <w:p w14:paraId="2AAA9B50" w14:textId="44FCBAC7" w:rsidR="00230F74" w:rsidRPr="0054222F" w:rsidRDefault="00230F74" w:rsidP="00230F74">
            <w:pPr>
              <w:pStyle w:val="TableBody0"/>
              <w:jc w:val="right"/>
            </w:pPr>
            <w:r w:rsidRPr="00C75D59">
              <w:t>50</w:t>
            </w:r>
          </w:p>
        </w:tc>
      </w:tr>
      <w:tr w:rsidR="00230F74" w:rsidRPr="0054222F" w14:paraId="440013C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CBABC53" w14:textId="49D7140A" w:rsidR="00230F74" w:rsidRPr="007837A5" w:rsidRDefault="00230F74" w:rsidP="00230F74">
            <w:pPr>
              <w:pStyle w:val="TableBody0"/>
            </w:pPr>
            <w:r>
              <w:t>Armidale</w:t>
            </w:r>
          </w:p>
        </w:tc>
        <w:tc>
          <w:tcPr>
            <w:tcW w:w="1590" w:type="dxa"/>
          </w:tcPr>
          <w:p w14:paraId="62D780B6" w14:textId="2E964B52" w:rsidR="00230F74" w:rsidRPr="0054222F" w:rsidRDefault="00230F74" w:rsidP="00230F74">
            <w:pPr>
              <w:pStyle w:val="TableBody0"/>
              <w:jc w:val="right"/>
            </w:pPr>
            <w:r w:rsidRPr="00C75D59">
              <w:t>28</w:t>
            </w:r>
          </w:p>
        </w:tc>
        <w:tc>
          <w:tcPr>
            <w:tcW w:w="1670" w:type="dxa"/>
          </w:tcPr>
          <w:p w14:paraId="0071A7AE" w14:textId="56D45943" w:rsidR="00230F74" w:rsidRPr="0054222F" w:rsidRDefault="00230F74" w:rsidP="00230F74">
            <w:pPr>
              <w:pStyle w:val="TableBody0"/>
              <w:jc w:val="right"/>
            </w:pPr>
            <w:r w:rsidRPr="00C75D59">
              <w:t>8</w:t>
            </w:r>
          </w:p>
        </w:tc>
        <w:tc>
          <w:tcPr>
            <w:tcW w:w="1615" w:type="dxa"/>
          </w:tcPr>
          <w:p w14:paraId="233A5E5B" w14:textId="2B713C54" w:rsidR="00230F74" w:rsidRPr="0054222F" w:rsidRDefault="00230F74" w:rsidP="00230F74">
            <w:pPr>
              <w:pStyle w:val="TableBody0"/>
              <w:jc w:val="right"/>
            </w:pPr>
            <w:r w:rsidRPr="00C75D59">
              <w:t>32</w:t>
            </w:r>
          </w:p>
        </w:tc>
        <w:tc>
          <w:tcPr>
            <w:tcW w:w="1724" w:type="dxa"/>
          </w:tcPr>
          <w:p w14:paraId="11429FFB" w14:textId="322425F4" w:rsidR="00230F74" w:rsidRPr="0054222F" w:rsidRDefault="00230F74" w:rsidP="00230F74">
            <w:pPr>
              <w:pStyle w:val="TableBody0"/>
              <w:jc w:val="right"/>
            </w:pPr>
            <w:r w:rsidRPr="00C75D59">
              <w:t>6</w:t>
            </w:r>
          </w:p>
        </w:tc>
      </w:tr>
      <w:tr w:rsidR="00230F74" w:rsidRPr="0054222F" w14:paraId="77E9F84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2035BDF" w14:textId="4CE462FA" w:rsidR="00230F74" w:rsidRPr="0054222F" w:rsidRDefault="00230F74" w:rsidP="00230F74">
            <w:pPr>
              <w:pStyle w:val="TableBody0"/>
            </w:pPr>
            <w:r>
              <w:t>Auburn</w:t>
            </w:r>
          </w:p>
        </w:tc>
        <w:tc>
          <w:tcPr>
            <w:tcW w:w="1590" w:type="dxa"/>
          </w:tcPr>
          <w:p w14:paraId="65E8605D" w14:textId="2FD0C766" w:rsidR="00230F74" w:rsidRPr="0054222F" w:rsidRDefault="00230F74" w:rsidP="00230F74">
            <w:pPr>
              <w:pStyle w:val="TableBody0"/>
              <w:jc w:val="right"/>
            </w:pPr>
            <w:r w:rsidRPr="00C75D59">
              <w:t>48</w:t>
            </w:r>
          </w:p>
        </w:tc>
        <w:tc>
          <w:tcPr>
            <w:tcW w:w="1670" w:type="dxa"/>
          </w:tcPr>
          <w:p w14:paraId="1EC5AE46" w14:textId="777E7203" w:rsidR="00230F74" w:rsidRPr="0054222F" w:rsidRDefault="00230F74" w:rsidP="00230F74">
            <w:pPr>
              <w:pStyle w:val="TableBody0"/>
              <w:jc w:val="right"/>
            </w:pPr>
            <w:r w:rsidRPr="00C75D59">
              <w:t>29</w:t>
            </w:r>
          </w:p>
        </w:tc>
        <w:tc>
          <w:tcPr>
            <w:tcW w:w="1615" w:type="dxa"/>
          </w:tcPr>
          <w:p w14:paraId="20BB68C8" w14:textId="48E8D4C0" w:rsidR="00230F74" w:rsidRPr="0054222F" w:rsidRDefault="00230F74" w:rsidP="00230F74">
            <w:pPr>
              <w:pStyle w:val="TableBody0"/>
              <w:jc w:val="right"/>
            </w:pPr>
            <w:r w:rsidRPr="00C75D59">
              <w:t>51</w:t>
            </w:r>
          </w:p>
        </w:tc>
        <w:tc>
          <w:tcPr>
            <w:tcW w:w="1724" w:type="dxa"/>
          </w:tcPr>
          <w:p w14:paraId="50AF80B8" w14:textId="2736A6BD" w:rsidR="00230F74" w:rsidRPr="0054222F" w:rsidRDefault="00230F74" w:rsidP="00230F74">
            <w:pPr>
              <w:pStyle w:val="TableBody0"/>
              <w:jc w:val="right"/>
            </w:pPr>
            <w:r w:rsidRPr="00C75D59">
              <w:t>39</w:t>
            </w:r>
          </w:p>
        </w:tc>
      </w:tr>
      <w:tr w:rsidR="00230F74" w:rsidRPr="0054222F" w14:paraId="691584C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5E75333" w14:textId="10BB1913" w:rsidR="00230F74" w:rsidRDefault="00230F74" w:rsidP="00230F74">
            <w:pPr>
              <w:pStyle w:val="TableBody0"/>
            </w:pPr>
            <w:r>
              <w:t>Bankstown</w:t>
            </w:r>
          </w:p>
        </w:tc>
        <w:tc>
          <w:tcPr>
            <w:tcW w:w="1590" w:type="dxa"/>
          </w:tcPr>
          <w:p w14:paraId="766FB267" w14:textId="76A76418" w:rsidR="00230F74" w:rsidRPr="0054222F" w:rsidRDefault="00230F74" w:rsidP="00230F74">
            <w:pPr>
              <w:pStyle w:val="TableBody0"/>
              <w:jc w:val="right"/>
            </w:pPr>
            <w:r w:rsidRPr="00C75D59">
              <w:t>72</w:t>
            </w:r>
          </w:p>
        </w:tc>
        <w:tc>
          <w:tcPr>
            <w:tcW w:w="1670" w:type="dxa"/>
          </w:tcPr>
          <w:p w14:paraId="361C0252" w14:textId="0EB7D8D8" w:rsidR="00230F74" w:rsidRPr="0054222F" w:rsidRDefault="00230F74" w:rsidP="00230F74">
            <w:pPr>
              <w:pStyle w:val="TableBody0"/>
              <w:jc w:val="right"/>
            </w:pPr>
            <w:r w:rsidRPr="00C75D59">
              <w:t>73</w:t>
            </w:r>
          </w:p>
        </w:tc>
        <w:tc>
          <w:tcPr>
            <w:tcW w:w="1615" w:type="dxa"/>
          </w:tcPr>
          <w:p w14:paraId="6B91C2A7" w14:textId="3E068E24" w:rsidR="00230F74" w:rsidRPr="0054222F" w:rsidRDefault="00230F74" w:rsidP="00230F74">
            <w:pPr>
              <w:pStyle w:val="TableBody0"/>
              <w:jc w:val="right"/>
            </w:pPr>
            <w:r w:rsidRPr="00C75D59">
              <w:t>82</w:t>
            </w:r>
          </w:p>
        </w:tc>
        <w:tc>
          <w:tcPr>
            <w:tcW w:w="1724" w:type="dxa"/>
          </w:tcPr>
          <w:p w14:paraId="51E569B7" w14:textId="1C87D359" w:rsidR="00230F74" w:rsidRPr="0054222F" w:rsidRDefault="00230F74" w:rsidP="00230F74">
            <w:pPr>
              <w:pStyle w:val="TableBody0"/>
              <w:jc w:val="right"/>
            </w:pPr>
            <w:r w:rsidRPr="00C75D59">
              <w:t>78</w:t>
            </w:r>
          </w:p>
        </w:tc>
      </w:tr>
      <w:tr w:rsidR="00230F74" w:rsidRPr="0054222F" w14:paraId="6A92A7F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9944E7D" w14:textId="72189D5D" w:rsidR="00230F74" w:rsidRDefault="00230F74" w:rsidP="00230F74">
            <w:pPr>
              <w:pStyle w:val="TableBody0"/>
            </w:pPr>
            <w:r>
              <w:t>Bathurst</w:t>
            </w:r>
          </w:p>
        </w:tc>
        <w:tc>
          <w:tcPr>
            <w:tcW w:w="1590" w:type="dxa"/>
          </w:tcPr>
          <w:p w14:paraId="4993FD15" w14:textId="21C3AFC3" w:rsidR="00230F74" w:rsidRPr="0054222F" w:rsidRDefault="00230F74" w:rsidP="00230F74">
            <w:pPr>
              <w:pStyle w:val="TableBody0"/>
              <w:jc w:val="right"/>
            </w:pPr>
            <w:r w:rsidRPr="00C75D59">
              <w:t>46</w:t>
            </w:r>
          </w:p>
        </w:tc>
        <w:tc>
          <w:tcPr>
            <w:tcW w:w="1670" w:type="dxa"/>
          </w:tcPr>
          <w:p w14:paraId="4D60E937" w14:textId="6B3A88AE" w:rsidR="00230F74" w:rsidRPr="0054222F" w:rsidRDefault="00230F74" w:rsidP="00230F74">
            <w:pPr>
              <w:pStyle w:val="TableBody0"/>
              <w:jc w:val="right"/>
            </w:pPr>
            <w:r w:rsidRPr="00C75D59">
              <w:t>29</w:t>
            </w:r>
          </w:p>
        </w:tc>
        <w:tc>
          <w:tcPr>
            <w:tcW w:w="1615" w:type="dxa"/>
          </w:tcPr>
          <w:p w14:paraId="19DFD3FA" w14:textId="3F9A67EF" w:rsidR="00230F74" w:rsidRPr="0054222F" w:rsidRDefault="00230F74" w:rsidP="00230F74">
            <w:pPr>
              <w:pStyle w:val="TableBody0"/>
              <w:jc w:val="right"/>
            </w:pPr>
            <w:r w:rsidRPr="00C75D59">
              <w:t>53</w:t>
            </w:r>
          </w:p>
        </w:tc>
        <w:tc>
          <w:tcPr>
            <w:tcW w:w="1724" w:type="dxa"/>
          </w:tcPr>
          <w:p w14:paraId="3AD3CE00" w14:textId="219204E2" w:rsidR="00230F74" w:rsidRPr="0054222F" w:rsidRDefault="00230F74" w:rsidP="00230F74">
            <w:pPr>
              <w:pStyle w:val="TableBody0"/>
              <w:jc w:val="right"/>
            </w:pPr>
            <w:r w:rsidRPr="00C75D59">
              <w:t>29</w:t>
            </w:r>
          </w:p>
        </w:tc>
      </w:tr>
      <w:tr w:rsidR="00230F74" w:rsidRPr="0054222F" w14:paraId="647B7E1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742CA5C" w14:textId="3D68B259" w:rsidR="00230F74" w:rsidRDefault="00230F74" w:rsidP="00230F74">
            <w:pPr>
              <w:pStyle w:val="TableBody0"/>
            </w:pPr>
            <w:r>
              <w:t>Baulkham Hills</w:t>
            </w:r>
          </w:p>
        </w:tc>
        <w:tc>
          <w:tcPr>
            <w:tcW w:w="1590" w:type="dxa"/>
          </w:tcPr>
          <w:p w14:paraId="7859E929" w14:textId="79D20965" w:rsidR="00230F74" w:rsidRPr="0054222F" w:rsidRDefault="00230F74" w:rsidP="00230F74">
            <w:pPr>
              <w:pStyle w:val="TableBody0"/>
              <w:jc w:val="right"/>
            </w:pPr>
            <w:r w:rsidRPr="00C75D59">
              <w:t>161</w:t>
            </w:r>
          </w:p>
        </w:tc>
        <w:tc>
          <w:tcPr>
            <w:tcW w:w="1670" w:type="dxa"/>
          </w:tcPr>
          <w:p w14:paraId="2C52BD83" w14:textId="09BF69D8" w:rsidR="00230F74" w:rsidRPr="0054222F" w:rsidRDefault="00230F74" w:rsidP="00230F74">
            <w:pPr>
              <w:pStyle w:val="TableBody0"/>
              <w:jc w:val="right"/>
            </w:pPr>
            <w:r w:rsidRPr="00C75D59">
              <w:t>30</w:t>
            </w:r>
          </w:p>
        </w:tc>
        <w:tc>
          <w:tcPr>
            <w:tcW w:w="1615" w:type="dxa"/>
          </w:tcPr>
          <w:p w14:paraId="7D3D088D" w14:textId="0F4C4A94" w:rsidR="00230F74" w:rsidRPr="0054222F" w:rsidRDefault="00230F74" w:rsidP="00230F74">
            <w:pPr>
              <w:pStyle w:val="TableBody0"/>
              <w:jc w:val="right"/>
            </w:pPr>
            <w:r w:rsidRPr="00C75D59">
              <w:t>165</w:t>
            </w:r>
          </w:p>
        </w:tc>
        <w:tc>
          <w:tcPr>
            <w:tcW w:w="1724" w:type="dxa"/>
          </w:tcPr>
          <w:p w14:paraId="297E11BE" w14:textId="7CD5D1B3" w:rsidR="00230F74" w:rsidRPr="0054222F" w:rsidRDefault="00230F74" w:rsidP="00230F74">
            <w:pPr>
              <w:pStyle w:val="TableBody0"/>
              <w:jc w:val="right"/>
            </w:pPr>
            <w:r w:rsidRPr="00C75D59">
              <w:t>27</w:t>
            </w:r>
          </w:p>
        </w:tc>
      </w:tr>
      <w:tr w:rsidR="00230F74" w:rsidRPr="0054222F" w14:paraId="56F1615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0A0160F" w14:textId="3129B022" w:rsidR="00230F74" w:rsidRDefault="00230F74" w:rsidP="00230F74">
            <w:pPr>
              <w:pStyle w:val="TableBody0"/>
            </w:pPr>
            <w:r>
              <w:t>Blacktown</w:t>
            </w:r>
          </w:p>
        </w:tc>
        <w:tc>
          <w:tcPr>
            <w:tcW w:w="1590" w:type="dxa"/>
          </w:tcPr>
          <w:p w14:paraId="487B2D04" w14:textId="31DABA3D" w:rsidR="00230F74" w:rsidRPr="0054222F" w:rsidRDefault="00230F74" w:rsidP="00230F74">
            <w:pPr>
              <w:pStyle w:val="TableBody0"/>
              <w:jc w:val="right"/>
            </w:pPr>
            <w:r w:rsidRPr="00C75D59">
              <w:t>148</w:t>
            </w:r>
          </w:p>
        </w:tc>
        <w:tc>
          <w:tcPr>
            <w:tcW w:w="1670" w:type="dxa"/>
          </w:tcPr>
          <w:p w14:paraId="387ADE20" w14:textId="2F277387" w:rsidR="00230F74" w:rsidRPr="0054222F" w:rsidRDefault="00230F74" w:rsidP="00230F74">
            <w:pPr>
              <w:pStyle w:val="TableBody0"/>
              <w:jc w:val="right"/>
            </w:pPr>
            <w:r w:rsidRPr="00C75D59">
              <w:t>57</w:t>
            </w:r>
          </w:p>
        </w:tc>
        <w:tc>
          <w:tcPr>
            <w:tcW w:w="1615" w:type="dxa"/>
          </w:tcPr>
          <w:p w14:paraId="5CA84C23" w14:textId="1787D2D2" w:rsidR="00230F74" w:rsidRPr="0054222F" w:rsidRDefault="00230F74" w:rsidP="00230F74">
            <w:pPr>
              <w:pStyle w:val="TableBody0"/>
              <w:jc w:val="right"/>
            </w:pPr>
            <w:r w:rsidRPr="00C75D59">
              <w:t>146</w:t>
            </w:r>
          </w:p>
        </w:tc>
        <w:tc>
          <w:tcPr>
            <w:tcW w:w="1724" w:type="dxa"/>
          </w:tcPr>
          <w:p w14:paraId="3F7DC4BD" w14:textId="50AF6E6C" w:rsidR="00230F74" w:rsidRPr="0054222F" w:rsidRDefault="00230F74" w:rsidP="00230F74">
            <w:pPr>
              <w:pStyle w:val="TableBody0"/>
              <w:jc w:val="right"/>
            </w:pPr>
            <w:r w:rsidRPr="00C75D59">
              <w:t>61</w:t>
            </w:r>
          </w:p>
        </w:tc>
      </w:tr>
      <w:tr w:rsidR="00230F74" w:rsidRPr="0054222F" w14:paraId="3431B67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52F7EC1" w14:textId="5A54D4BE" w:rsidR="00230F74" w:rsidRDefault="00230F74" w:rsidP="00230F74">
            <w:pPr>
              <w:pStyle w:val="TableBody0"/>
            </w:pPr>
            <w:r>
              <w:t>Blacktown North</w:t>
            </w:r>
          </w:p>
        </w:tc>
        <w:tc>
          <w:tcPr>
            <w:tcW w:w="1590" w:type="dxa"/>
          </w:tcPr>
          <w:p w14:paraId="0A1E5E2D" w14:textId="752BFE8C" w:rsidR="00230F74" w:rsidRPr="0054222F" w:rsidRDefault="00230F74" w:rsidP="00230F74">
            <w:pPr>
              <w:pStyle w:val="TableBody0"/>
              <w:jc w:val="right"/>
            </w:pPr>
            <w:r w:rsidRPr="00C75D59">
              <w:t>114</w:t>
            </w:r>
          </w:p>
        </w:tc>
        <w:tc>
          <w:tcPr>
            <w:tcW w:w="1670" w:type="dxa"/>
          </w:tcPr>
          <w:p w14:paraId="4A0F9055" w14:textId="33D12E7B" w:rsidR="00230F74" w:rsidRPr="0054222F" w:rsidRDefault="00230F74" w:rsidP="00230F74">
            <w:pPr>
              <w:pStyle w:val="TableBody0"/>
              <w:jc w:val="right"/>
            </w:pPr>
            <w:r w:rsidRPr="00C75D59">
              <w:t>43</w:t>
            </w:r>
          </w:p>
        </w:tc>
        <w:tc>
          <w:tcPr>
            <w:tcW w:w="1615" w:type="dxa"/>
          </w:tcPr>
          <w:p w14:paraId="5220D842" w14:textId="7AF0F4A1" w:rsidR="00230F74" w:rsidRPr="0054222F" w:rsidRDefault="00230F74" w:rsidP="00230F74">
            <w:pPr>
              <w:pStyle w:val="TableBody0"/>
              <w:jc w:val="right"/>
            </w:pPr>
            <w:r w:rsidRPr="00C75D59">
              <w:t>112</w:t>
            </w:r>
          </w:p>
        </w:tc>
        <w:tc>
          <w:tcPr>
            <w:tcW w:w="1724" w:type="dxa"/>
          </w:tcPr>
          <w:p w14:paraId="51152B7A" w14:textId="08E5BD6D" w:rsidR="00230F74" w:rsidRPr="0054222F" w:rsidRDefault="00230F74" w:rsidP="00230F74">
            <w:pPr>
              <w:pStyle w:val="TableBody0"/>
              <w:jc w:val="right"/>
            </w:pPr>
            <w:r w:rsidRPr="00C75D59">
              <w:t>52</w:t>
            </w:r>
          </w:p>
        </w:tc>
      </w:tr>
      <w:tr w:rsidR="00230F74" w:rsidRPr="0054222F" w14:paraId="7DEE969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231060F" w14:textId="31E32912" w:rsidR="00230F74" w:rsidRDefault="00230F74" w:rsidP="00230F74">
            <w:pPr>
              <w:pStyle w:val="TableBody0"/>
            </w:pPr>
            <w:r>
              <w:t>Blue Mountains</w:t>
            </w:r>
          </w:p>
        </w:tc>
        <w:tc>
          <w:tcPr>
            <w:tcW w:w="1590" w:type="dxa"/>
          </w:tcPr>
          <w:p w14:paraId="5DC254B3" w14:textId="70A0B8AA" w:rsidR="00230F74" w:rsidRPr="0054222F" w:rsidRDefault="00230F74" w:rsidP="00230F74">
            <w:pPr>
              <w:pStyle w:val="TableBody0"/>
              <w:jc w:val="right"/>
            </w:pPr>
            <w:r w:rsidRPr="00C75D59">
              <w:t>69</w:t>
            </w:r>
          </w:p>
        </w:tc>
        <w:tc>
          <w:tcPr>
            <w:tcW w:w="1670" w:type="dxa"/>
          </w:tcPr>
          <w:p w14:paraId="03383C8F" w14:textId="60D94931" w:rsidR="00230F74" w:rsidRPr="0054222F" w:rsidRDefault="00230F74" w:rsidP="00230F74">
            <w:pPr>
              <w:pStyle w:val="TableBody0"/>
              <w:jc w:val="right"/>
            </w:pPr>
            <w:r w:rsidRPr="00C75D59">
              <w:t>19</w:t>
            </w:r>
          </w:p>
        </w:tc>
        <w:tc>
          <w:tcPr>
            <w:tcW w:w="1615" w:type="dxa"/>
          </w:tcPr>
          <w:p w14:paraId="1F77F226" w14:textId="0AD9CB53" w:rsidR="00230F74" w:rsidRPr="0054222F" w:rsidRDefault="00230F74" w:rsidP="00230F74">
            <w:pPr>
              <w:pStyle w:val="TableBody0"/>
              <w:jc w:val="right"/>
            </w:pPr>
            <w:r w:rsidRPr="00C75D59">
              <w:t>69</w:t>
            </w:r>
          </w:p>
        </w:tc>
        <w:tc>
          <w:tcPr>
            <w:tcW w:w="1724" w:type="dxa"/>
          </w:tcPr>
          <w:p w14:paraId="57915820" w14:textId="6059DF8E" w:rsidR="00230F74" w:rsidRPr="0054222F" w:rsidRDefault="00230F74" w:rsidP="00230F74">
            <w:pPr>
              <w:pStyle w:val="TableBody0"/>
              <w:jc w:val="right"/>
            </w:pPr>
            <w:r w:rsidRPr="00C75D59">
              <w:t>15</w:t>
            </w:r>
          </w:p>
        </w:tc>
      </w:tr>
      <w:tr w:rsidR="00230F74" w:rsidRPr="0054222F" w14:paraId="4CB0B96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5133BCD" w14:textId="1A7FCF86" w:rsidR="00230F74" w:rsidRDefault="00230F74" w:rsidP="00230F74">
            <w:pPr>
              <w:pStyle w:val="TableBody0"/>
            </w:pPr>
            <w:r>
              <w:t>Blue Mountains South</w:t>
            </w:r>
          </w:p>
        </w:tc>
        <w:tc>
          <w:tcPr>
            <w:tcW w:w="1590" w:type="dxa"/>
          </w:tcPr>
          <w:p w14:paraId="0DE9FC85" w14:textId="72E23176" w:rsidR="00230F74" w:rsidRPr="0054222F" w:rsidRDefault="00230F74" w:rsidP="00230F74">
            <w:pPr>
              <w:pStyle w:val="TableBody0"/>
              <w:jc w:val="right"/>
            </w:pPr>
            <w:r w:rsidRPr="00C75D59">
              <w:t>0</w:t>
            </w:r>
          </w:p>
        </w:tc>
        <w:tc>
          <w:tcPr>
            <w:tcW w:w="1670" w:type="dxa"/>
          </w:tcPr>
          <w:p w14:paraId="64893402" w14:textId="6A9064C4" w:rsidR="00230F74" w:rsidRPr="0054222F" w:rsidRDefault="00230F74" w:rsidP="00230F74">
            <w:pPr>
              <w:pStyle w:val="TableBody0"/>
              <w:jc w:val="right"/>
            </w:pPr>
            <w:r w:rsidRPr="00C75D59">
              <w:t>1</w:t>
            </w:r>
          </w:p>
        </w:tc>
        <w:tc>
          <w:tcPr>
            <w:tcW w:w="1615" w:type="dxa"/>
          </w:tcPr>
          <w:p w14:paraId="7E9D2BAE" w14:textId="4076986E" w:rsidR="00230F74" w:rsidRPr="0054222F" w:rsidRDefault="00230F74" w:rsidP="00230F74">
            <w:pPr>
              <w:pStyle w:val="TableBody0"/>
              <w:jc w:val="right"/>
            </w:pPr>
            <w:r w:rsidRPr="00C75D59">
              <w:t>0</w:t>
            </w:r>
          </w:p>
        </w:tc>
        <w:tc>
          <w:tcPr>
            <w:tcW w:w="1724" w:type="dxa"/>
          </w:tcPr>
          <w:p w14:paraId="6EA1B52F" w14:textId="20C29D03" w:rsidR="00230F74" w:rsidRPr="0054222F" w:rsidRDefault="00230F74" w:rsidP="00230F74">
            <w:pPr>
              <w:pStyle w:val="TableBody0"/>
              <w:jc w:val="right"/>
            </w:pPr>
            <w:r w:rsidRPr="00C75D59">
              <w:t>0</w:t>
            </w:r>
          </w:p>
        </w:tc>
      </w:tr>
      <w:tr w:rsidR="00230F74" w:rsidRPr="0054222F" w14:paraId="23ECC72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2C53222" w14:textId="232BF703" w:rsidR="00230F74" w:rsidRDefault="00230F74" w:rsidP="00230F74">
            <w:pPr>
              <w:pStyle w:val="TableBody0"/>
            </w:pPr>
            <w:r>
              <w:t>Botany</w:t>
            </w:r>
          </w:p>
        </w:tc>
        <w:tc>
          <w:tcPr>
            <w:tcW w:w="1590" w:type="dxa"/>
          </w:tcPr>
          <w:p w14:paraId="5220FF0B" w14:textId="650E48E4" w:rsidR="00230F74" w:rsidRPr="0054222F" w:rsidRDefault="00230F74" w:rsidP="00230F74">
            <w:pPr>
              <w:pStyle w:val="TableBody0"/>
              <w:jc w:val="right"/>
            </w:pPr>
            <w:r w:rsidRPr="00C75D59">
              <w:t>41</w:t>
            </w:r>
          </w:p>
        </w:tc>
        <w:tc>
          <w:tcPr>
            <w:tcW w:w="1670" w:type="dxa"/>
          </w:tcPr>
          <w:p w14:paraId="56E527C8" w14:textId="700F33A2" w:rsidR="00230F74" w:rsidRPr="0054222F" w:rsidRDefault="00230F74" w:rsidP="00230F74">
            <w:pPr>
              <w:pStyle w:val="TableBody0"/>
              <w:jc w:val="right"/>
            </w:pPr>
            <w:r w:rsidRPr="00C75D59">
              <w:t>21</w:t>
            </w:r>
          </w:p>
        </w:tc>
        <w:tc>
          <w:tcPr>
            <w:tcW w:w="1615" w:type="dxa"/>
          </w:tcPr>
          <w:p w14:paraId="3033F4E1" w14:textId="123CC1C5" w:rsidR="00230F74" w:rsidRPr="0054222F" w:rsidRDefault="00230F74" w:rsidP="00230F74">
            <w:pPr>
              <w:pStyle w:val="TableBody0"/>
              <w:jc w:val="right"/>
            </w:pPr>
            <w:r w:rsidRPr="00C75D59">
              <w:t>42</w:t>
            </w:r>
          </w:p>
        </w:tc>
        <w:tc>
          <w:tcPr>
            <w:tcW w:w="1724" w:type="dxa"/>
          </w:tcPr>
          <w:p w14:paraId="544631AE" w14:textId="3FE2560B" w:rsidR="00230F74" w:rsidRPr="0054222F" w:rsidRDefault="00230F74" w:rsidP="00230F74">
            <w:pPr>
              <w:pStyle w:val="TableBody0"/>
              <w:jc w:val="right"/>
            </w:pPr>
            <w:r w:rsidRPr="00C75D59">
              <w:t>26</w:t>
            </w:r>
          </w:p>
        </w:tc>
      </w:tr>
      <w:tr w:rsidR="00230F74" w:rsidRPr="0054222F" w14:paraId="2D0C1E8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DA15FC3" w14:textId="6684D453" w:rsidR="00230F74" w:rsidRDefault="00230F74" w:rsidP="00230F74">
            <w:pPr>
              <w:pStyle w:val="TableBody0"/>
            </w:pPr>
            <w:r>
              <w:lastRenderedPageBreak/>
              <w:t>Bourke, Cobar, Coonamble</w:t>
            </w:r>
          </w:p>
        </w:tc>
        <w:tc>
          <w:tcPr>
            <w:tcW w:w="1590" w:type="dxa"/>
          </w:tcPr>
          <w:p w14:paraId="42E39CF2" w14:textId="690BB5AA" w:rsidR="00230F74" w:rsidRPr="0054222F" w:rsidRDefault="00230F74" w:rsidP="00230F74">
            <w:pPr>
              <w:pStyle w:val="TableBody0"/>
              <w:jc w:val="right"/>
            </w:pPr>
            <w:r w:rsidRPr="00C75D59">
              <w:t>6</w:t>
            </w:r>
          </w:p>
        </w:tc>
        <w:tc>
          <w:tcPr>
            <w:tcW w:w="1670" w:type="dxa"/>
          </w:tcPr>
          <w:p w14:paraId="3108D957" w14:textId="01453A84" w:rsidR="00230F74" w:rsidRPr="0054222F" w:rsidRDefault="00230F74" w:rsidP="00230F74">
            <w:pPr>
              <w:pStyle w:val="TableBody0"/>
              <w:jc w:val="right"/>
            </w:pPr>
            <w:r w:rsidRPr="00C75D59">
              <w:t>3</w:t>
            </w:r>
          </w:p>
        </w:tc>
        <w:tc>
          <w:tcPr>
            <w:tcW w:w="1615" w:type="dxa"/>
          </w:tcPr>
          <w:p w14:paraId="3B86A7E3" w14:textId="57E281D0" w:rsidR="00230F74" w:rsidRPr="0054222F" w:rsidRDefault="00230F74" w:rsidP="00230F74">
            <w:pPr>
              <w:pStyle w:val="TableBody0"/>
              <w:jc w:val="right"/>
            </w:pPr>
            <w:r w:rsidRPr="00C75D59">
              <w:t>6</w:t>
            </w:r>
          </w:p>
        </w:tc>
        <w:tc>
          <w:tcPr>
            <w:tcW w:w="1724" w:type="dxa"/>
          </w:tcPr>
          <w:p w14:paraId="37E37BAB" w14:textId="279AFAAE" w:rsidR="00230F74" w:rsidRPr="0054222F" w:rsidRDefault="00230F74" w:rsidP="00230F74">
            <w:pPr>
              <w:pStyle w:val="TableBody0"/>
              <w:jc w:val="right"/>
            </w:pPr>
            <w:r w:rsidRPr="00C75D59">
              <w:t>3</w:t>
            </w:r>
          </w:p>
        </w:tc>
      </w:tr>
      <w:tr w:rsidR="00230F74" w:rsidRPr="0054222F" w14:paraId="3070F29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19546C1" w14:textId="62FE065E" w:rsidR="00230F74" w:rsidRDefault="00230F74" w:rsidP="00230F74">
            <w:pPr>
              <w:pStyle w:val="TableBody0"/>
            </w:pPr>
            <w:r>
              <w:t>Bringelly, Green Valley</w:t>
            </w:r>
          </w:p>
        </w:tc>
        <w:tc>
          <w:tcPr>
            <w:tcW w:w="1590" w:type="dxa"/>
          </w:tcPr>
          <w:p w14:paraId="36C850BA" w14:textId="7F8FBCA6" w:rsidR="00230F74" w:rsidRPr="0054222F" w:rsidRDefault="00230F74" w:rsidP="00230F74">
            <w:pPr>
              <w:pStyle w:val="TableBody0"/>
              <w:jc w:val="right"/>
            </w:pPr>
            <w:r w:rsidRPr="00C75D59">
              <w:t>39</w:t>
            </w:r>
          </w:p>
        </w:tc>
        <w:tc>
          <w:tcPr>
            <w:tcW w:w="1670" w:type="dxa"/>
          </w:tcPr>
          <w:p w14:paraId="3DCDB7A7" w14:textId="48452B88" w:rsidR="00230F74" w:rsidRPr="0054222F" w:rsidRDefault="00230F74" w:rsidP="00230F74">
            <w:pPr>
              <w:pStyle w:val="TableBody0"/>
              <w:jc w:val="right"/>
            </w:pPr>
            <w:r w:rsidRPr="00C75D59">
              <w:t>65</w:t>
            </w:r>
          </w:p>
        </w:tc>
        <w:tc>
          <w:tcPr>
            <w:tcW w:w="1615" w:type="dxa"/>
          </w:tcPr>
          <w:p w14:paraId="180B5178" w14:textId="20A3EABB" w:rsidR="00230F74" w:rsidRPr="0054222F" w:rsidRDefault="00230F74" w:rsidP="00230F74">
            <w:pPr>
              <w:pStyle w:val="TableBody0"/>
              <w:jc w:val="right"/>
            </w:pPr>
            <w:r w:rsidRPr="00C75D59">
              <w:t>44</w:t>
            </w:r>
          </w:p>
        </w:tc>
        <w:tc>
          <w:tcPr>
            <w:tcW w:w="1724" w:type="dxa"/>
          </w:tcPr>
          <w:p w14:paraId="05412D3B" w14:textId="4B70D81B" w:rsidR="00230F74" w:rsidRPr="0054222F" w:rsidRDefault="00230F74" w:rsidP="00230F74">
            <w:pPr>
              <w:pStyle w:val="TableBody0"/>
              <w:jc w:val="right"/>
            </w:pPr>
            <w:r w:rsidRPr="00C75D59">
              <w:t>70</w:t>
            </w:r>
          </w:p>
        </w:tc>
      </w:tr>
      <w:tr w:rsidR="00230F74" w:rsidRPr="0054222F" w14:paraId="7E0EBB6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5618A34" w14:textId="7360342F" w:rsidR="00230F74" w:rsidRDefault="00230F74" w:rsidP="00230F74">
            <w:pPr>
              <w:pStyle w:val="TableBody0"/>
            </w:pPr>
            <w:r>
              <w:t>Broken Hill and Far West</w:t>
            </w:r>
          </w:p>
        </w:tc>
        <w:tc>
          <w:tcPr>
            <w:tcW w:w="1590" w:type="dxa"/>
          </w:tcPr>
          <w:p w14:paraId="19FFDF4F" w14:textId="431F6B49" w:rsidR="00230F74" w:rsidRPr="0054222F" w:rsidRDefault="00230F74" w:rsidP="00230F74">
            <w:pPr>
              <w:pStyle w:val="TableBody0"/>
              <w:jc w:val="right"/>
            </w:pPr>
            <w:r w:rsidRPr="00C75D59">
              <w:t>8</w:t>
            </w:r>
          </w:p>
        </w:tc>
        <w:tc>
          <w:tcPr>
            <w:tcW w:w="1670" w:type="dxa"/>
          </w:tcPr>
          <w:p w14:paraId="08269B31" w14:textId="2763A371" w:rsidR="00230F74" w:rsidRPr="0054222F" w:rsidRDefault="00230F74" w:rsidP="00230F74">
            <w:pPr>
              <w:pStyle w:val="TableBody0"/>
              <w:jc w:val="right"/>
            </w:pPr>
            <w:r w:rsidRPr="00C75D59">
              <w:t>12</w:t>
            </w:r>
          </w:p>
        </w:tc>
        <w:tc>
          <w:tcPr>
            <w:tcW w:w="1615" w:type="dxa"/>
          </w:tcPr>
          <w:p w14:paraId="4C1C50D6" w14:textId="3481EA50" w:rsidR="00230F74" w:rsidRPr="0054222F" w:rsidRDefault="00230F74" w:rsidP="00230F74">
            <w:pPr>
              <w:pStyle w:val="TableBody0"/>
              <w:jc w:val="right"/>
            </w:pPr>
            <w:r w:rsidRPr="00C75D59">
              <w:t>11</w:t>
            </w:r>
          </w:p>
        </w:tc>
        <w:tc>
          <w:tcPr>
            <w:tcW w:w="1724" w:type="dxa"/>
          </w:tcPr>
          <w:p w14:paraId="7555F7C2" w14:textId="7706C4BE" w:rsidR="00230F74" w:rsidRPr="0054222F" w:rsidRDefault="00230F74" w:rsidP="00230F74">
            <w:pPr>
              <w:pStyle w:val="TableBody0"/>
              <w:jc w:val="right"/>
            </w:pPr>
            <w:r w:rsidRPr="00C75D59">
              <w:t>12</w:t>
            </w:r>
          </w:p>
        </w:tc>
      </w:tr>
      <w:tr w:rsidR="00230F74" w:rsidRPr="0054222F" w14:paraId="283FF53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3EE670B" w14:textId="4C3E8720" w:rsidR="00230F74" w:rsidRDefault="00230F74" w:rsidP="00230F74">
            <w:pPr>
              <w:pStyle w:val="TableBody0"/>
            </w:pPr>
            <w:r>
              <w:t>Camden</w:t>
            </w:r>
          </w:p>
        </w:tc>
        <w:tc>
          <w:tcPr>
            <w:tcW w:w="1590" w:type="dxa"/>
          </w:tcPr>
          <w:p w14:paraId="7BF3EAD5" w14:textId="59B6AA61" w:rsidR="00230F74" w:rsidRPr="0054222F" w:rsidRDefault="00230F74" w:rsidP="00230F74">
            <w:pPr>
              <w:pStyle w:val="TableBody0"/>
              <w:jc w:val="right"/>
            </w:pPr>
            <w:r w:rsidRPr="00C75D59">
              <w:t>37</w:t>
            </w:r>
          </w:p>
        </w:tc>
        <w:tc>
          <w:tcPr>
            <w:tcW w:w="1670" w:type="dxa"/>
          </w:tcPr>
          <w:p w14:paraId="5784E56A" w14:textId="4FB320BB" w:rsidR="00230F74" w:rsidRPr="0054222F" w:rsidRDefault="00230F74" w:rsidP="00230F74">
            <w:pPr>
              <w:pStyle w:val="TableBody0"/>
              <w:jc w:val="right"/>
            </w:pPr>
            <w:r w:rsidRPr="00C75D59">
              <w:t>37</w:t>
            </w:r>
          </w:p>
        </w:tc>
        <w:tc>
          <w:tcPr>
            <w:tcW w:w="1615" w:type="dxa"/>
          </w:tcPr>
          <w:p w14:paraId="2061ED0D" w14:textId="25FB8971" w:rsidR="00230F74" w:rsidRPr="0054222F" w:rsidRDefault="00230F74" w:rsidP="00230F74">
            <w:pPr>
              <w:pStyle w:val="TableBody0"/>
              <w:jc w:val="right"/>
            </w:pPr>
            <w:r w:rsidRPr="00C75D59">
              <w:t>37</w:t>
            </w:r>
          </w:p>
        </w:tc>
        <w:tc>
          <w:tcPr>
            <w:tcW w:w="1724" w:type="dxa"/>
          </w:tcPr>
          <w:p w14:paraId="67CFC185" w14:textId="3DD46FEB" w:rsidR="00230F74" w:rsidRPr="0054222F" w:rsidRDefault="00230F74" w:rsidP="00230F74">
            <w:pPr>
              <w:pStyle w:val="TableBody0"/>
              <w:jc w:val="right"/>
            </w:pPr>
            <w:r w:rsidRPr="00C75D59">
              <w:t>31</w:t>
            </w:r>
          </w:p>
        </w:tc>
      </w:tr>
      <w:tr w:rsidR="00230F74" w:rsidRPr="0054222F" w14:paraId="1964301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ADF7085" w14:textId="6D8EAC42" w:rsidR="00230F74" w:rsidRDefault="00230F74" w:rsidP="00230F74">
            <w:pPr>
              <w:pStyle w:val="TableBody0"/>
            </w:pPr>
            <w:r>
              <w:t>Campbelltown</w:t>
            </w:r>
          </w:p>
        </w:tc>
        <w:tc>
          <w:tcPr>
            <w:tcW w:w="1590" w:type="dxa"/>
          </w:tcPr>
          <w:p w14:paraId="38EC511E" w14:textId="19D6693C" w:rsidR="00230F74" w:rsidRPr="0054222F" w:rsidRDefault="00230F74" w:rsidP="00230F74">
            <w:pPr>
              <w:pStyle w:val="TableBody0"/>
              <w:jc w:val="right"/>
            </w:pPr>
            <w:r w:rsidRPr="00C75D59">
              <w:t>93</w:t>
            </w:r>
          </w:p>
        </w:tc>
        <w:tc>
          <w:tcPr>
            <w:tcW w:w="1670" w:type="dxa"/>
          </w:tcPr>
          <w:p w14:paraId="5CF0CB95" w14:textId="518FD4A0" w:rsidR="00230F74" w:rsidRPr="0054222F" w:rsidRDefault="00230F74" w:rsidP="00230F74">
            <w:pPr>
              <w:pStyle w:val="TableBody0"/>
              <w:jc w:val="right"/>
            </w:pPr>
            <w:r w:rsidRPr="00C75D59">
              <w:t>89</w:t>
            </w:r>
          </w:p>
        </w:tc>
        <w:tc>
          <w:tcPr>
            <w:tcW w:w="1615" w:type="dxa"/>
          </w:tcPr>
          <w:p w14:paraId="1CBEEB3F" w14:textId="15DCCFF3" w:rsidR="00230F74" w:rsidRPr="0054222F" w:rsidRDefault="00230F74" w:rsidP="00230F74">
            <w:pPr>
              <w:pStyle w:val="TableBody0"/>
              <w:jc w:val="right"/>
            </w:pPr>
            <w:r w:rsidRPr="00C75D59">
              <w:t>110</w:t>
            </w:r>
          </w:p>
        </w:tc>
        <w:tc>
          <w:tcPr>
            <w:tcW w:w="1724" w:type="dxa"/>
          </w:tcPr>
          <w:p w14:paraId="63539ABD" w14:textId="53225E3D" w:rsidR="00230F74" w:rsidRPr="0054222F" w:rsidRDefault="00230F74" w:rsidP="00230F74">
            <w:pPr>
              <w:pStyle w:val="TableBody0"/>
              <w:jc w:val="right"/>
            </w:pPr>
            <w:r w:rsidRPr="00C75D59">
              <w:t>89</w:t>
            </w:r>
          </w:p>
        </w:tc>
      </w:tr>
      <w:tr w:rsidR="00230F74" w:rsidRPr="0054222F" w14:paraId="0127B5D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6D598DF" w14:textId="60AB4CF4" w:rsidR="00230F74" w:rsidRDefault="00230F74" w:rsidP="00230F74">
            <w:pPr>
              <w:pStyle w:val="TableBody0"/>
            </w:pPr>
            <w:r>
              <w:t>Canada Bay</w:t>
            </w:r>
          </w:p>
        </w:tc>
        <w:tc>
          <w:tcPr>
            <w:tcW w:w="1590" w:type="dxa"/>
          </w:tcPr>
          <w:p w14:paraId="0B567F54" w14:textId="68863681" w:rsidR="00230F74" w:rsidRPr="0054222F" w:rsidRDefault="00230F74" w:rsidP="00230F74">
            <w:pPr>
              <w:pStyle w:val="TableBody0"/>
              <w:jc w:val="right"/>
            </w:pPr>
            <w:r w:rsidRPr="00C75D59">
              <w:t>27</w:t>
            </w:r>
          </w:p>
        </w:tc>
        <w:tc>
          <w:tcPr>
            <w:tcW w:w="1670" w:type="dxa"/>
          </w:tcPr>
          <w:p w14:paraId="105F649A" w14:textId="7FE5E5BA" w:rsidR="00230F74" w:rsidRPr="0054222F" w:rsidRDefault="00230F74" w:rsidP="00230F74">
            <w:pPr>
              <w:pStyle w:val="TableBody0"/>
              <w:jc w:val="right"/>
            </w:pPr>
            <w:r w:rsidRPr="00C75D59">
              <w:t>19</w:t>
            </w:r>
          </w:p>
        </w:tc>
        <w:tc>
          <w:tcPr>
            <w:tcW w:w="1615" w:type="dxa"/>
          </w:tcPr>
          <w:p w14:paraId="36A32C6E" w14:textId="31AAFBDE" w:rsidR="00230F74" w:rsidRPr="0054222F" w:rsidRDefault="00230F74" w:rsidP="00230F74">
            <w:pPr>
              <w:pStyle w:val="TableBody0"/>
              <w:jc w:val="right"/>
            </w:pPr>
            <w:r w:rsidRPr="00C75D59">
              <w:t>34</w:t>
            </w:r>
          </w:p>
        </w:tc>
        <w:tc>
          <w:tcPr>
            <w:tcW w:w="1724" w:type="dxa"/>
          </w:tcPr>
          <w:p w14:paraId="2CEC528D" w14:textId="078D51B0" w:rsidR="00230F74" w:rsidRPr="0054222F" w:rsidRDefault="00230F74" w:rsidP="00230F74">
            <w:pPr>
              <w:pStyle w:val="TableBody0"/>
              <w:jc w:val="right"/>
            </w:pPr>
            <w:r w:rsidRPr="00C75D59">
              <w:t>19</w:t>
            </w:r>
          </w:p>
        </w:tc>
      </w:tr>
      <w:tr w:rsidR="00230F74" w:rsidRPr="0054222F" w14:paraId="2C8C34E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3EC7D52" w14:textId="7ED3E140" w:rsidR="00230F74" w:rsidRDefault="00230F74" w:rsidP="00230F74">
            <w:pPr>
              <w:pStyle w:val="TableBody0"/>
            </w:pPr>
            <w:r>
              <w:t>Canterbury</w:t>
            </w:r>
          </w:p>
        </w:tc>
        <w:tc>
          <w:tcPr>
            <w:tcW w:w="1590" w:type="dxa"/>
          </w:tcPr>
          <w:p w14:paraId="0290A788" w14:textId="53837ED7" w:rsidR="00230F74" w:rsidRPr="0054222F" w:rsidRDefault="00230F74" w:rsidP="00230F74">
            <w:pPr>
              <w:pStyle w:val="TableBody0"/>
              <w:jc w:val="right"/>
            </w:pPr>
            <w:r w:rsidRPr="00C75D59">
              <w:t>54</w:t>
            </w:r>
          </w:p>
        </w:tc>
        <w:tc>
          <w:tcPr>
            <w:tcW w:w="1670" w:type="dxa"/>
          </w:tcPr>
          <w:p w14:paraId="0277BFBC" w14:textId="76A5D6E4" w:rsidR="00230F74" w:rsidRPr="0054222F" w:rsidRDefault="00230F74" w:rsidP="00230F74">
            <w:pPr>
              <w:pStyle w:val="TableBody0"/>
              <w:jc w:val="right"/>
            </w:pPr>
            <w:r w:rsidRPr="00C75D59">
              <w:t>47</w:t>
            </w:r>
          </w:p>
        </w:tc>
        <w:tc>
          <w:tcPr>
            <w:tcW w:w="1615" w:type="dxa"/>
          </w:tcPr>
          <w:p w14:paraId="47035309" w14:textId="5331F265" w:rsidR="00230F74" w:rsidRPr="0054222F" w:rsidRDefault="00230F74" w:rsidP="00230F74">
            <w:pPr>
              <w:pStyle w:val="TableBody0"/>
              <w:jc w:val="right"/>
            </w:pPr>
            <w:r w:rsidRPr="00C75D59">
              <w:t>56</w:t>
            </w:r>
          </w:p>
        </w:tc>
        <w:tc>
          <w:tcPr>
            <w:tcW w:w="1724" w:type="dxa"/>
          </w:tcPr>
          <w:p w14:paraId="65955289" w14:textId="3E2CF96A" w:rsidR="00230F74" w:rsidRPr="0054222F" w:rsidRDefault="00230F74" w:rsidP="00230F74">
            <w:pPr>
              <w:pStyle w:val="TableBody0"/>
              <w:jc w:val="right"/>
            </w:pPr>
            <w:r w:rsidRPr="00C75D59">
              <w:t>49</w:t>
            </w:r>
          </w:p>
        </w:tc>
      </w:tr>
      <w:tr w:rsidR="00230F74" w:rsidRPr="0054222F" w14:paraId="200F40C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26BC23E" w14:textId="52F2608A" w:rsidR="00230F74" w:rsidRDefault="00230F74" w:rsidP="00230F74">
            <w:pPr>
              <w:pStyle w:val="TableBody0"/>
            </w:pPr>
            <w:r>
              <w:t>Carlingford</w:t>
            </w:r>
          </w:p>
        </w:tc>
        <w:tc>
          <w:tcPr>
            <w:tcW w:w="1590" w:type="dxa"/>
          </w:tcPr>
          <w:p w14:paraId="6B0795AB" w14:textId="5E69207D" w:rsidR="00230F74" w:rsidRPr="0054222F" w:rsidRDefault="00230F74" w:rsidP="00230F74">
            <w:pPr>
              <w:pStyle w:val="TableBody0"/>
              <w:jc w:val="right"/>
            </w:pPr>
            <w:r w:rsidRPr="00C75D59">
              <w:t>46</w:t>
            </w:r>
          </w:p>
        </w:tc>
        <w:tc>
          <w:tcPr>
            <w:tcW w:w="1670" w:type="dxa"/>
          </w:tcPr>
          <w:p w14:paraId="1D05B676" w14:textId="0210321B" w:rsidR="00230F74" w:rsidRPr="0054222F" w:rsidRDefault="00230F74" w:rsidP="00230F74">
            <w:pPr>
              <w:pStyle w:val="TableBody0"/>
              <w:jc w:val="right"/>
            </w:pPr>
            <w:r w:rsidRPr="00C75D59">
              <w:t>24</w:t>
            </w:r>
          </w:p>
        </w:tc>
        <w:tc>
          <w:tcPr>
            <w:tcW w:w="1615" w:type="dxa"/>
          </w:tcPr>
          <w:p w14:paraId="7F3591B9" w14:textId="425EEF5B" w:rsidR="00230F74" w:rsidRPr="0054222F" w:rsidRDefault="00230F74" w:rsidP="00230F74">
            <w:pPr>
              <w:pStyle w:val="TableBody0"/>
              <w:jc w:val="right"/>
            </w:pPr>
            <w:r w:rsidRPr="00C75D59">
              <w:t>42</w:t>
            </w:r>
          </w:p>
        </w:tc>
        <w:tc>
          <w:tcPr>
            <w:tcW w:w="1724" w:type="dxa"/>
          </w:tcPr>
          <w:p w14:paraId="452463A3" w14:textId="4F113CB8" w:rsidR="00230F74" w:rsidRPr="0054222F" w:rsidRDefault="00230F74" w:rsidP="00230F74">
            <w:pPr>
              <w:pStyle w:val="TableBody0"/>
              <w:jc w:val="right"/>
            </w:pPr>
            <w:r w:rsidRPr="00C75D59">
              <w:t>23</w:t>
            </w:r>
          </w:p>
        </w:tc>
      </w:tr>
      <w:tr w:rsidR="00230F74" w:rsidRPr="0054222F" w14:paraId="35A6E78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0DEF014" w14:textId="7E5064A3" w:rsidR="00230F74" w:rsidRDefault="00230F74" w:rsidP="00230F74">
            <w:pPr>
              <w:pStyle w:val="TableBody0"/>
            </w:pPr>
            <w:r>
              <w:t>Chatswood, Lane Cove</w:t>
            </w:r>
          </w:p>
        </w:tc>
        <w:tc>
          <w:tcPr>
            <w:tcW w:w="1590" w:type="dxa"/>
          </w:tcPr>
          <w:p w14:paraId="13AD00F1" w14:textId="63533456" w:rsidR="00230F74" w:rsidRPr="0054222F" w:rsidRDefault="00230F74" w:rsidP="00230F74">
            <w:pPr>
              <w:pStyle w:val="TableBody0"/>
              <w:jc w:val="right"/>
            </w:pPr>
            <w:r w:rsidRPr="00C75D59">
              <w:t>16</w:t>
            </w:r>
          </w:p>
        </w:tc>
        <w:tc>
          <w:tcPr>
            <w:tcW w:w="1670" w:type="dxa"/>
          </w:tcPr>
          <w:p w14:paraId="6F09D093" w14:textId="0A0BAAC0" w:rsidR="00230F74" w:rsidRPr="0054222F" w:rsidRDefault="00230F74" w:rsidP="00230F74">
            <w:pPr>
              <w:pStyle w:val="TableBody0"/>
              <w:jc w:val="right"/>
            </w:pPr>
            <w:r w:rsidRPr="00C75D59">
              <w:t>18</w:t>
            </w:r>
          </w:p>
        </w:tc>
        <w:tc>
          <w:tcPr>
            <w:tcW w:w="1615" w:type="dxa"/>
          </w:tcPr>
          <w:p w14:paraId="66938BFD" w14:textId="7CA2439D" w:rsidR="00230F74" w:rsidRPr="0054222F" w:rsidRDefault="00230F74" w:rsidP="00230F74">
            <w:pPr>
              <w:pStyle w:val="TableBody0"/>
              <w:jc w:val="right"/>
            </w:pPr>
            <w:r w:rsidRPr="00C75D59">
              <w:t>25</w:t>
            </w:r>
          </w:p>
        </w:tc>
        <w:tc>
          <w:tcPr>
            <w:tcW w:w="1724" w:type="dxa"/>
          </w:tcPr>
          <w:p w14:paraId="456E5B07" w14:textId="7808E341" w:rsidR="00230F74" w:rsidRPr="0054222F" w:rsidRDefault="00230F74" w:rsidP="00230F74">
            <w:pPr>
              <w:pStyle w:val="TableBody0"/>
              <w:jc w:val="right"/>
            </w:pPr>
            <w:r w:rsidRPr="00C75D59">
              <w:t>15</w:t>
            </w:r>
          </w:p>
        </w:tc>
      </w:tr>
      <w:tr w:rsidR="00230F74" w:rsidRPr="0054222F" w14:paraId="4BFE785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7DF07BB" w14:textId="6FA361D2" w:rsidR="00230F74" w:rsidRDefault="00230F74" w:rsidP="00230F74">
            <w:pPr>
              <w:pStyle w:val="TableBody0"/>
            </w:pPr>
            <w:r>
              <w:t>Clarence Valley</w:t>
            </w:r>
          </w:p>
        </w:tc>
        <w:tc>
          <w:tcPr>
            <w:tcW w:w="1590" w:type="dxa"/>
          </w:tcPr>
          <w:p w14:paraId="1238519A" w14:textId="08033352" w:rsidR="00230F74" w:rsidRPr="0054222F" w:rsidRDefault="00230F74" w:rsidP="00230F74">
            <w:pPr>
              <w:pStyle w:val="TableBody0"/>
              <w:jc w:val="right"/>
            </w:pPr>
            <w:r w:rsidRPr="00C75D59">
              <w:t>33</w:t>
            </w:r>
          </w:p>
        </w:tc>
        <w:tc>
          <w:tcPr>
            <w:tcW w:w="1670" w:type="dxa"/>
          </w:tcPr>
          <w:p w14:paraId="159F2B0F" w14:textId="7DD48A41" w:rsidR="00230F74" w:rsidRPr="0054222F" w:rsidRDefault="00230F74" w:rsidP="00230F74">
            <w:pPr>
              <w:pStyle w:val="TableBody0"/>
              <w:jc w:val="right"/>
            </w:pPr>
            <w:r w:rsidRPr="00C75D59">
              <w:t>21</w:t>
            </w:r>
          </w:p>
        </w:tc>
        <w:tc>
          <w:tcPr>
            <w:tcW w:w="1615" w:type="dxa"/>
          </w:tcPr>
          <w:p w14:paraId="16439513" w14:textId="5DC8EC07" w:rsidR="00230F74" w:rsidRPr="0054222F" w:rsidRDefault="00230F74" w:rsidP="00230F74">
            <w:pPr>
              <w:pStyle w:val="TableBody0"/>
              <w:jc w:val="right"/>
            </w:pPr>
            <w:r w:rsidRPr="00C75D59">
              <w:t>34</w:t>
            </w:r>
          </w:p>
        </w:tc>
        <w:tc>
          <w:tcPr>
            <w:tcW w:w="1724" w:type="dxa"/>
          </w:tcPr>
          <w:p w14:paraId="39BABD57" w14:textId="0013B1AC" w:rsidR="00230F74" w:rsidRPr="0054222F" w:rsidRDefault="00230F74" w:rsidP="00230F74">
            <w:pPr>
              <w:pStyle w:val="TableBody0"/>
              <w:jc w:val="right"/>
            </w:pPr>
            <w:r w:rsidRPr="00C75D59">
              <w:t>21</w:t>
            </w:r>
          </w:p>
        </w:tc>
      </w:tr>
      <w:tr w:rsidR="00230F74" w:rsidRPr="0054222F" w14:paraId="61A841B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7BDCDF8" w14:textId="5C155634" w:rsidR="00230F74" w:rsidRDefault="00230F74" w:rsidP="00230F74">
            <w:pPr>
              <w:pStyle w:val="TableBody0"/>
            </w:pPr>
            <w:r>
              <w:t>Coffs Harbour</w:t>
            </w:r>
          </w:p>
        </w:tc>
        <w:tc>
          <w:tcPr>
            <w:tcW w:w="1590" w:type="dxa"/>
          </w:tcPr>
          <w:p w14:paraId="079377D7" w14:textId="0E93C0E5" w:rsidR="00230F74" w:rsidRPr="0054222F" w:rsidRDefault="00230F74" w:rsidP="00230F74">
            <w:pPr>
              <w:pStyle w:val="TableBody0"/>
              <w:jc w:val="right"/>
            </w:pPr>
            <w:r w:rsidRPr="00C75D59">
              <w:t>43</w:t>
            </w:r>
          </w:p>
        </w:tc>
        <w:tc>
          <w:tcPr>
            <w:tcW w:w="1670" w:type="dxa"/>
          </w:tcPr>
          <w:p w14:paraId="3F69374A" w14:textId="555BC784" w:rsidR="00230F74" w:rsidRPr="0054222F" w:rsidRDefault="00230F74" w:rsidP="00230F74">
            <w:pPr>
              <w:pStyle w:val="TableBody0"/>
              <w:jc w:val="right"/>
            </w:pPr>
            <w:r w:rsidRPr="00C75D59">
              <w:t>44</w:t>
            </w:r>
          </w:p>
        </w:tc>
        <w:tc>
          <w:tcPr>
            <w:tcW w:w="1615" w:type="dxa"/>
          </w:tcPr>
          <w:p w14:paraId="427AF6F6" w14:textId="3D01EE89" w:rsidR="00230F74" w:rsidRPr="0054222F" w:rsidRDefault="00230F74" w:rsidP="00230F74">
            <w:pPr>
              <w:pStyle w:val="TableBody0"/>
              <w:jc w:val="right"/>
            </w:pPr>
            <w:r w:rsidRPr="00C75D59">
              <w:t>44</w:t>
            </w:r>
          </w:p>
        </w:tc>
        <w:tc>
          <w:tcPr>
            <w:tcW w:w="1724" w:type="dxa"/>
          </w:tcPr>
          <w:p w14:paraId="0261167C" w14:textId="0E28CE65" w:rsidR="00230F74" w:rsidRPr="0054222F" w:rsidRDefault="00230F74" w:rsidP="00230F74">
            <w:pPr>
              <w:pStyle w:val="TableBody0"/>
              <w:jc w:val="right"/>
            </w:pPr>
            <w:r w:rsidRPr="00C75D59">
              <w:t>50</w:t>
            </w:r>
          </w:p>
        </w:tc>
      </w:tr>
      <w:tr w:rsidR="00230F74" w:rsidRPr="0054222F" w14:paraId="22C9E62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E769BD9" w14:textId="5FDDB4FA" w:rsidR="00230F74" w:rsidRDefault="00230F74" w:rsidP="00230F74">
            <w:pPr>
              <w:pStyle w:val="TableBody0"/>
            </w:pPr>
            <w:r>
              <w:t>Cronulla, Miranda, Caringbah</w:t>
            </w:r>
          </w:p>
        </w:tc>
        <w:tc>
          <w:tcPr>
            <w:tcW w:w="1590" w:type="dxa"/>
          </w:tcPr>
          <w:p w14:paraId="4745A6C7" w14:textId="4E82BD40" w:rsidR="00230F74" w:rsidRPr="0054222F" w:rsidRDefault="00230F74" w:rsidP="00230F74">
            <w:pPr>
              <w:pStyle w:val="TableBody0"/>
              <w:jc w:val="right"/>
            </w:pPr>
            <w:r w:rsidRPr="00C75D59">
              <w:t>121</w:t>
            </w:r>
          </w:p>
        </w:tc>
        <w:tc>
          <w:tcPr>
            <w:tcW w:w="1670" w:type="dxa"/>
          </w:tcPr>
          <w:p w14:paraId="561BFD0E" w14:textId="08A321CF" w:rsidR="00230F74" w:rsidRPr="0054222F" w:rsidRDefault="00230F74" w:rsidP="00230F74">
            <w:pPr>
              <w:pStyle w:val="TableBody0"/>
              <w:jc w:val="right"/>
            </w:pPr>
            <w:r w:rsidRPr="00C75D59">
              <w:t>37</w:t>
            </w:r>
          </w:p>
        </w:tc>
        <w:tc>
          <w:tcPr>
            <w:tcW w:w="1615" w:type="dxa"/>
          </w:tcPr>
          <w:p w14:paraId="0AC7D6FC" w14:textId="7554C8B4" w:rsidR="00230F74" w:rsidRPr="0054222F" w:rsidRDefault="00230F74" w:rsidP="00230F74">
            <w:pPr>
              <w:pStyle w:val="TableBody0"/>
              <w:jc w:val="right"/>
            </w:pPr>
            <w:r w:rsidRPr="00C75D59">
              <w:t>123</w:t>
            </w:r>
          </w:p>
        </w:tc>
        <w:tc>
          <w:tcPr>
            <w:tcW w:w="1724" w:type="dxa"/>
          </w:tcPr>
          <w:p w14:paraId="2F8F2D4E" w14:textId="50A49EAC" w:rsidR="00230F74" w:rsidRPr="0054222F" w:rsidRDefault="00230F74" w:rsidP="00230F74">
            <w:pPr>
              <w:pStyle w:val="TableBody0"/>
              <w:jc w:val="right"/>
            </w:pPr>
            <w:r w:rsidRPr="00C75D59">
              <w:t>36</w:t>
            </w:r>
          </w:p>
        </w:tc>
      </w:tr>
      <w:tr w:rsidR="00230F74" w:rsidRPr="0054222F" w14:paraId="147989A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FDD832B" w14:textId="21E4BE0F" w:rsidR="00230F74" w:rsidRDefault="00230F74" w:rsidP="00230F74">
            <w:pPr>
              <w:pStyle w:val="TableBody0"/>
            </w:pPr>
            <w:r>
              <w:lastRenderedPageBreak/>
              <w:t>Dapto, Port Kembla</w:t>
            </w:r>
          </w:p>
        </w:tc>
        <w:tc>
          <w:tcPr>
            <w:tcW w:w="1590" w:type="dxa"/>
          </w:tcPr>
          <w:p w14:paraId="0FFDD188" w14:textId="5667FAEF" w:rsidR="00230F74" w:rsidRPr="0054222F" w:rsidRDefault="00230F74" w:rsidP="00230F74">
            <w:pPr>
              <w:pStyle w:val="TableBody0"/>
              <w:jc w:val="right"/>
            </w:pPr>
            <w:r w:rsidRPr="00C75D59">
              <w:t>67</w:t>
            </w:r>
          </w:p>
        </w:tc>
        <w:tc>
          <w:tcPr>
            <w:tcW w:w="1670" w:type="dxa"/>
          </w:tcPr>
          <w:p w14:paraId="175BF7C5" w14:textId="6E12837B" w:rsidR="00230F74" w:rsidRPr="0054222F" w:rsidRDefault="00230F74" w:rsidP="00230F74">
            <w:pPr>
              <w:pStyle w:val="TableBody0"/>
              <w:jc w:val="right"/>
            </w:pPr>
            <w:r w:rsidRPr="00C75D59">
              <w:t>44</w:t>
            </w:r>
          </w:p>
        </w:tc>
        <w:tc>
          <w:tcPr>
            <w:tcW w:w="1615" w:type="dxa"/>
          </w:tcPr>
          <w:p w14:paraId="3E3CFE3C" w14:textId="574AEBA9" w:rsidR="00230F74" w:rsidRPr="0054222F" w:rsidRDefault="00230F74" w:rsidP="00230F74">
            <w:pPr>
              <w:pStyle w:val="TableBody0"/>
              <w:jc w:val="right"/>
            </w:pPr>
            <w:r w:rsidRPr="00C75D59">
              <w:t>77</w:t>
            </w:r>
          </w:p>
        </w:tc>
        <w:tc>
          <w:tcPr>
            <w:tcW w:w="1724" w:type="dxa"/>
          </w:tcPr>
          <w:p w14:paraId="44F20A14" w14:textId="703F9479" w:rsidR="00230F74" w:rsidRPr="0054222F" w:rsidRDefault="00230F74" w:rsidP="00230F74">
            <w:pPr>
              <w:pStyle w:val="TableBody0"/>
              <w:jc w:val="right"/>
            </w:pPr>
            <w:r w:rsidRPr="00C75D59">
              <w:t>53</w:t>
            </w:r>
          </w:p>
        </w:tc>
      </w:tr>
      <w:tr w:rsidR="00230F74" w:rsidRPr="0054222F" w14:paraId="7D4B5CC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C9E57F1" w14:textId="688941A6" w:rsidR="00230F74" w:rsidRDefault="00230F74" w:rsidP="00230F74">
            <w:pPr>
              <w:pStyle w:val="TableBody0"/>
            </w:pPr>
            <w:r>
              <w:t>Dubbo</w:t>
            </w:r>
          </w:p>
        </w:tc>
        <w:tc>
          <w:tcPr>
            <w:tcW w:w="1590" w:type="dxa"/>
          </w:tcPr>
          <w:p w14:paraId="61A0BE4C" w14:textId="522FDD3E" w:rsidR="00230F74" w:rsidRPr="0054222F" w:rsidRDefault="00230F74" w:rsidP="00230F74">
            <w:pPr>
              <w:pStyle w:val="TableBody0"/>
              <w:jc w:val="right"/>
            </w:pPr>
            <w:r w:rsidRPr="00C75D59">
              <w:t>98</w:t>
            </w:r>
          </w:p>
        </w:tc>
        <w:tc>
          <w:tcPr>
            <w:tcW w:w="1670" w:type="dxa"/>
          </w:tcPr>
          <w:p w14:paraId="6EB14C4A" w14:textId="114773F6" w:rsidR="00230F74" w:rsidRPr="0054222F" w:rsidRDefault="00230F74" w:rsidP="00230F74">
            <w:pPr>
              <w:pStyle w:val="TableBody0"/>
              <w:jc w:val="right"/>
            </w:pPr>
            <w:r w:rsidRPr="00C75D59">
              <w:t>40</w:t>
            </w:r>
          </w:p>
        </w:tc>
        <w:tc>
          <w:tcPr>
            <w:tcW w:w="1615" w:type="dxa"/>
          </w:tcPr>
          <w:p w14:paraId="22C89531" w14:textId="7D384F13" w:rsidR="00230F74" w:rsidRPr="0054222F" w:rsidRDefault="00230F74" w:rsidP="00230F74">
            <w:pPr>
              <w:pStyle w:val="TableBody0"/>
              <w:jc w:val="right"/>
            </w:pPr>
            <w:r w:rsidRPr="00C75D59">
              <w:t>98</w:t>
            </w:r>
          </w:p>
        </w:tc>
        <w:tc>
          <w:tcPr>
            <w:tcW w:w="1724" w:type="dxa"/>
          </w:tcPr>
          <w:p w14:paraId="04103845" w14:textId="743E7A45" w:rsidR="00230F74" w:rsidRPr="0054222F" w:rsidRDefault="00230F74" w:rsidP="00230F74">
            <w:pPr>
              <w:pStyle w:val="TableBody0"/>
              <w:jc w:val="right"/>
            </w:pPr>
            <w:r w:rsidRPr="00C75D59">
              <w:t>49</w:t>
            </w:r>
          </w:p>
        </w:tc>
      </w:tr>
      <w:tr w:rsidR="00230F74" w:rsidRPr="0054222F" w14:paraId="57D5A15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06C7097" w14:textId="672697F6" w:rsidR="00230F74" w:rsidRDefault="00230F74" w:rsidP="00230F74">
            <w:pPr>
              <w:pStyle w:val="TableBody0"/>
            </w:pPr>
            <w:r>
              <w:t>Dural, Wisemans Ferry</w:t>
            </w:r>
          </w:p>
        </w:tc>
        <w:tc>
          <w:tcPr>
            <w:tcW w:w="1590" w:type="dxa"/>
          </w:tcPr>
          <w:p w14:paraId="0B285089" w14:textId="1BE59856" w:rsidR="00230F74" w:rsidRPr="0054222F" w:rsidRDefault="00230F74" w:rsidP="00230F74">
            <w:pPr>
              <w:pStyle w:val="TableBody0"/>
              <w:jc w:val="right"/>
            </w:pPr>
            <w:r w:rsidRPr="00C75D59">
              <w:t>30</w:t>
            </w:r>
          </w:p>
        </w:tc>
        <w:tc>
          <w:tcPr>
            <w:tcW w:w="1670" w:type="dxa"/>
          </w:tcPr>
          <w:p w14:paraId="24A65F07" w14:textId="5211EB0A" w:rsidR="00230F74" w:rsidRPr="0054222F" w:rsidRDefault="00230F74" w:rsidP="00230F74">
            <w:pPr>
              <w:pStyle w:val="TableBody0"/>
              <w:jc w:val="right"/>
            </w:pPr>
            <w:r w:rsidRPr="00C75D59">
              <w:t>15</w:t>
            </w:r>
          </w:p>
        </w:tc>
        <w:tc>
          <w:tcPr>
            <w:tcW w:w="1615" w:type="dxa"/>
          </w:tcPr>
          <w:p w14:paraId="1D985F6B" w14:textId="1472C9A2" w:rsidR="00230F74" w:rsidRPr="0054222F" w:rsidRDefault="00230F74" w:rsidP="00230F74">
            <w:pPr>
              <w:pStyle w:val="TableBody0"/>
              <w:jc w:val="right"/>
            </w:pPr>
            <w:r w:rsidRPr="00C75D59">
              <w:t>29</w:t>
            </w:r>
          </w:p>
        </w:tc>
        <w:tc>
          <w:tcPr>
            <w:tcW w:w="1724" w:type="dxa"/>
          </w:tcPr>
          <w:p w14:paraId="79915778" w14:textId="12AE0E04" w:rsidR="00230F74" w:rsidRPr="0054222F" w:rsidRDefault="00230F74" w:rsidP="00230F74">
            <w:pPr>
              <w:pStyle w:val="TableBody0"/>
              <w:jc w:val="right"/>
            </w:pPr>
            <w:r w:rsidRPr="00C75D59">
              <w:t>12</w:t>
            </w:r>
          </w:p>
        </w:tc>
      </w:tr>
      <w:tr w:rsidR="00230F74" w:rsidRPr="0054222F" w14:paraId="2752F3C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DC462FA" w14:textId="7512AAE6" w:rsidR="00230F74" w:rsidRDefault="00230F74" w:rsidP="00230F74">
            <w:pPr>
              <w:pStyle w:val="TableBody0"/>
            </w:pPr>
            <w:r>
              <w:t>Eastern Suburbs North</w:t>
            </w:r>
          </w:p>
        </w:tc>
        <w:tc>
          <w:tcPr>
            <w:tcW w:w="1590" w:type="dxa"/>
          </w:tcPr>
          <w:p w14:paraId="0215DF0D" w14:textId="3A5C71D7" w:rsidR="00230F74" w:rsidRPr="0054222F" w:rsidRDefault="00230F74" w:rsidP="00230F74">
            <w:pPr>
              <w:pStyle w:val="TableBody0"/>
              <w:jc w:val="right"/>
            </w:pPr>
            <w:r w:rsidRPr="00C75D59">
              <w:t>3</w:t>
            </w:r>
          </w:p>
        </w:tc>
        <w:tc>
          <w:tcPr>
            <w:tcW w:w="1670" w:type="dxa"/>
          </w:tcPr>
          <w:p w14:paraId="1C1A9B1D" w14:textId="07881C67" w:rsidR="00230F74" w:rsidRPr="0054222F" w:rsidRDefault="00230F74" w:rsidP="00230F74">
            <w:pPr>
              <w:pStyle w:val="TableBody0"/>
              <w:jc w:val="right"/>
            </w:pPr>
            <w:r w:rsidRPr="00C75D59">
              <w:t>15</w:t>
            </w:r>
          </w:p>
        </w:tc>
        <w:tc>
          <w:tcPr>
            <w:tcW w:w="1615" w:type="dxa"/>
          </w:tcPr>
          <w:p w14:paraId="43BD7384" w14:textId="0BB63FFD" w:rsidR="00230F74" w:rsidRPr="0054222F" w:rsidRDefault="00230F74" w:rsidP="00230F74">
            <w:pPr>
              <w:pStyle w:val="TableBody0"/>
              <w:jc w:val="right"/>
            </w:pPr>
            <w:r w:rsidRPr="00C75D59">
              <w:t>3</w:t>
            </w:r>
          </w:p>
        </w:tc>
        <w:tc>
          <w:tcPr>
            <w:tcW w:w="1724" w:type="dxa"/>
          </w:tcPr>
          <w:p w14:paraId="56056079" w14:textId="69C17299" w:rsidR="00230F74" w:rsidRPr="0054222F" w:rsidRDefault="00230F74" w:rsidP="00230F74">
            <w:pPr>
              <w:pStyle w:val="TableBody0"/>
              <w:jc w:val="right"/>
            </w:pPr>
            <w:r w:rsidRPr="00C75D59">
              <w:t>14</w:t>
            </w:r>
          </w:p>
        </w:tc>
      </w:tr>
      <w:tr w:rsidR="00230F74" w:rsidRPr="0054222F" w14:paraId="6FE3246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D998C09" w14:textId="6421A160" w:rsidR="00230F74" w:rsidRDefault="00230F74" w:rsidP="00230F74">
            <w:pPr>
              <w:pStyle w:val="TableBody0"/>
            </w:pPr>
            <w:r>
              <w:t>Eastern Suburbs South</w:t>
            </w:r>
          </w:p>
        </w:tc>
        <w:tc>
          <w:tcPr>
            <w:tcW w:w="1590" w:type="dxa"/>
          </w:tcPr>
          <w:p w14:paraId="269DF9C2" w14:textId="3D563F6F" w:rsidR="00230F74" w:rsidRPr="0054222F" w:rsidRDefault="00230F74" w:rsidP="00230F74">
            <w:pPr>
              <w:pStyle w:val="TableBody0"/>
              <w:jc w:val="right"/>
            </w:pPr>
            <w:r w:rsidRPr="00C75D59">
              <w:t>45</w:t>
            </w:r>
          </w:p>
        </w:tc>
        <w:tc>
          <w:tcPr>
            <w:tcW w:w="1670" w:type="dxa"/>
          </w:tcPr>
          <w:p w14:paraId="15833BB4" w14:textId="30CC55B9" w:rsidR="00230F74" w:rsidRPr="0054222F" w:rsidRDefault="00230F74" w:rsidP="00230F74">
            <w:pPr>
              <w:pStyle w:val="TableBody0"/>
              <w:jc w:val="right"/>
            </w:pPr>
            <w:r w:rsidRPr="00C75D59">
              <w:t>44</w:t>
            </w:r>
          </w:p>
        </w:tc>
        <w:tc>
          <w:tcPr>
            <w:tcW w:w="1615" w:type="dxa"/>
          </w:tcPr>
          <w:p w14:paraId="66963304" w14:textId="2A01703A" w:rsidR="00230F74" w:rsidRPr="0054222F" w:rsidRDefault="00230F74" w:rsidP="00230F74">
            <w:pPr>
              <w:pStyle w:val="TableBody0"/>
              <w:jc w:val="right"/>
            </w:pPr>
            <w:r w:rsidRPr="00C75D59">
              <w:t>41</w:t>
            </w:r>
          </w:p>
        </w:tc>
        <w:tc>
          <w:tcPr>
            <w:tcW w:w="1724" w:type="dxa"/>
          </w:tcPr>
          <w:p w14:paraId="2B301D5C" w14:textId="143B28A1" w:rsidR="00230F74" w:rsidRPr="0054222F" w:rsidRDefault="00230F74" w:rsidP="00230F74">
            <w:pPr>
              <w:pStyle w:val="TableBody0"/>
              <w:jc w:val="right"/>
            </w:pPr>
            <w:r w:rsidRPr="00C75D59">
              <w:t>36</w:t>
            </w:r>
          </w:p>
        </w:tc>
      </w:tr>
      <w:tr w:rsidR="00230F74" w:rsidRPr="0054222F" w14:paraId="34BAF1B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635A17E" w14:textId="5233B8FE" w:rsidR="00230F74" w:rsidRDefault="00230F74" w:rsidP="00230F74">
            <w:pPr>
              <w:pStyle w:val="TableBody0"/>
            </w:pPr>
            <w:r>
              <w:t>Fairfield</w:t>
            </w:r>
          </w:p>
        </w:tc>
        <w:tc>
          <w:tcPr>
            <w:tcW w:w="1590" w:type="dxa"/>
          </w:tcPr>
          <w:p w14:paraId="528121D5" w14:textId="3C926DDF" w:rsidR="00230F74" w:rsidRPr="0054222F" w:rsidRDefault="00230F74" w:rsidP="00230F74">
            <w:pPr>
              <w:pStyle w:val="TableBody0"/>
              <w:jc w:val="right"/>
            </w:pPr>
            <w:r w:rsidRPr="00C75D59">
              <w:t>44</w:t>
            </w:r>
          </w:p>
        </w:tc>
        <w:tc>
          <w:tcPr>
            <w:tcW w:w="1670" w:type="dxa"/>
          </w:tcPr>
          <w:p w14:paraId="3EFBD806" w14:textId="588DE57E" w:rsidR="00230F74" w:rsidRPr="0054222F" w:rsidRDefault="00230F74" w:rsidP="00230F74">
            <w:pPr>
              <w:pStyle w:val="TableBody0"/>
              <w:jc w:val="right"/>
            </w:pPr>
            <w:r w:rsidRPr="00C75D59">
              <w:t>81</w:t>
            </w:r>
          </w:p>
        </w:tc>
        <w:tc>
          <w:tcPr>
            <w:tcW w:w="1615" w:type="dxa"/>
          </w:tcPr>
          <w:p w14:paraId="5E9B2A61" w14:textId="56A9F8AD" w:rsidR="00230F74" w:rsidRPr="0054222F" w:rsidRDefault="00230F74" w:rsidP="00230F74">
            <w:pPr>
              <w:pStyle w:val="TableBody0"/>
              <w:jc w:val="right"/>
            </w:pPr>
            <w:r w:rsidRPr="00C75D59">
              <w:t>65</w:t>
            </w:r>
          </w:p>
        </w:tc>
        <w:tc>
          <w:tcPr>
            <w:tcW w:w="1724" w:type="dxa"/>
          </w:tcPr>
          <w:p w14:paraId="01B5C108" w14:textId="51B5DFE3" w:rsidR="00230F74" w:rsidRPr="0054222F" w:rsidRDefault="00230F74" w:rsidP="00230F74">
            <w:pPr>
              <w:pStyle w:val="TableBody0"/>
              <w:jc w:val="right"/>
            </w:pPr>
            <w:r w:rsidRPr="00C75D59">
              <w:t>89</w:t>
            </w:r>
          </w:p>
        </w:tc>
      </w:tr>
      <w:tr w:rsidR="00230F74" w:rsidRPr="0054222F" w14:paraId="3E1C0B0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F9D510E" w14:textId="552EA85E" w:rsidR="00230F74" w:rsidRDefault="00230F74" w:rsidP="00230F74">
            <w:pPr>
              <w:pStyle w:val="TableBody0"/>
            </w:pPr>
            <w:r>
              <w:t>Gosford</w:t>
            </w:r>
          </w:p>
        </w:tc>
        <w:tc>
          <w:tcPr>
            <w:tcW w:w="1590" w:type="dxa"/>
          </w:tcPr>
          <w:p w14:paraId="713B4D91" w14:textId="495AD58A" w:rsidR="00230F74" w:rsidRPr="0054222F" w:rsidRDefault="00230F74" w:rsidP="00230F74">
            <w:pPr>
              <w:pStyle w:val="TableBody0"/>
              <w:jc w:val="right"/>
            </w:pPr>
            <w:r w:rsidRPr="00C75D59">
              <w:t>121</w:t>
            </w:r>
          </w:p>
        </w:tc>
        <w:tc>
          <w:tcPr>
            <w:tcW w:w="1670" w:type="dxa"/>
          </w:tcPr>
          <w:p w14:paraId="0B1BAF76" w14:textId="3CBEF350" w:rsidR="00230F74" w:rsidRPr="0054222F" w:rsidRDefault="00230F74" w:rsidP="00230F74">
            <w:pPr>
              <w:pStyle w:val="TableBody0"/>
              <w:jc w:val="right"/>
            </w:pPr>
            <w:r w:rsidRPr="00C75D59">
              <w:t>71</w:t>
            </w:r>
          </w:p>
        </w:tc>
        <w:tc>
          <w:tcPr>
            <w:tcW w:w="1615" w:type="dxa"/>
          </w:tcPr>
          <w:p w14:paraId="4026F80A" w14:textId="04891849" w:rsidR="00230F74" w:rsidRPr="0054222F" w:rsidRDefault="00230F74" w:rsidP="00230F74">
            <w:pPr>
              <w:pStyle w:val="TableBody0"/>
              <w:jc w:val="right"/>
            </w:pPr>
            <w:r w:rsidRPr="00C75D59">
              <w:t>129</w:t>
            </w:r>
          </w:p>
        </w:tc>
        <w:tc>
          <w:tcPr>
            <w:tcW w:w="1724" w:type="dxa"/>
          </w:tcPr>
          <w:p w14:paraId="32067DFC" w14:textId="1A75624B" w:rsidR="00230F74" w:rsidRPr="0054222F" w:rsidRDefault="00230F74" w:rsidP="00230F74">
            <w:pPr>
              <w:pStyle w:val="TableBody0"/>
              <w:jc w:val="right"/>
            </w:pPr>
            <w:r w:rsidRPr="00C75D59">
              <w:t>69</w:t>
            </w:r>
          </w:p>
        </w:tc>
      </w:tr>
      <w:tr w:rsidR="00230F74" w:rsidRPr="0054222F" w14:paraId="75D3CFA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CFE2EBC" w14:textId="24155569" w:rsidR="00230F74" w:rsidRDefault="00230F74" w:rsidP="00230F74">
            <w:pPr>
              <w:pStyle w:val="TableBody0"/>
            </w:pPr>
            <w:r>
              <w:t xml:space="preserve">Goulburn, </w:t>
            </w:r>
            <w:proofErr w:type="spellStart"/>
            <w:r>
              <w:t>Mulwaree</w:t>
            </w:r>
            <w:proofErr w:type="spellEnd"/>
          </w:p>
        </w:tc>
        <w:tc>
          <w:tcPr>
            <w:tcW w:w="1590" w:type="dxa"/>
          </w:tcPr>
          <w:p w14:paraId="1E53BDA3" w14:textId="24488C72" w:rsidR="00230F74" w:rsidRPr="0054222F" w:rsidRDefault="00230F74" w:rsidP="00230F74">
            <w:pPr>
              <w:pStyle w:val="TableBody0"/>
              <w:jc w:val="right"/>
            </w:pPr>
            <w:r w:rsidRPr="00C75D59">
              <w:t>48</w:t>
            </w:r>
          </w:p>
        </w:tc>
        <w:tc>
          <w:tcPr>
            <w:tcW w:w="1670" w:type="dxa"/>
          </w:tcPr>
          <w:p w14:paraId="0D9ED9CE" w14:textId="0E40C9E8" w:rsidR="00230F74" w:rsidRPr="0054222F" w:rsidRDefault="00230F74" w:rsidP="00230F74">
            <w:pPr>
              <w:pStyle w:val="TableBody0"/>
              <w:jc w:val="right"/>
            </w:pPr>
            <w:r w:rsidRPr="00C75D59">
              <w:t>16</w:t>
            </w:r>
          </w:p>
        </w:tc>
        <w:tc>
          <w:tcPr>
            <w:tcW w:w="1615" w:type="dxa"/>
          </w:tcPr>
          <w:p w14:paraId="2216612B" w14:textId="668E909C" w:rsidR="00230F74" w:rsidRPr="0054222F" w:rsidRDefault="00230F74" w:rsidP="00230F74">
            <w:pPr>
              <w:pStyle w:val="TableBody0"/>
              <w:jc w:val="right"/>
            </w:pPr>
            <w:r w:rsidRPr="00C75D59">
              <w:t>49</w:t>
            </w:r>
          </w:p>
        </w:tc>
        <w:tc>
          <w:tcPr>
            <w:tcW w:w="1724" w:type="dxa"/>
          </w:tcPr>
          <w:p w14:paraId="4F9A8457" w14:textId="064EADE2" w:rsidR="00230F74" w:rsidRPr="0054222F" w:rsidRDefault="00230F74" w:rsidP="00230F74">
            <w:pPr>
              <w:pStyle w:val="TableBody0"/>
              <w:jc w:val="right"/>
            </w:pPr>
            <w:r w:rsidRPr="00C75D59">
              <w:t>14</w:t>
            </w:r>
          </w:p>
        </w:tc>
      </w:tr>
      <w:tr w:rsidR="00230F74" w:rsidRPr="0054222F" w14:paraId="44FDE4EE"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637B8E6" w14:textId="16AF776F" w:rsidR="00230F74" w:rsidRDefault="00230F74" w:rsidP="00230F74">
            <w:pPr>
              <w:pStyle w:val="TableBody0"/>
            </w:pPr>
            <w:r>
              <w:t>Great Lakes</w:t>
            </w:r>
          </w:p>
        </w:tc>
        <w:tc>
          <w:tcPr>
            <w:tcW w:w="1590" w:type="dxa"/>
          </w:tcPr>
          <w:p w14:paraId="02BD37B6" w14:textId="13715839" w:rsidR="00230F74" w:rsidRPr="0054222F" w:rsidRDefault="00230F74" w:rsidP="00230F74">
            <w:pPr>
              <w:pStyle w:val="TableBody0"/>
              <w:jc w:val="right"/>
            </w:pPr>
            <w:r w:rsidRPr="00C75D59">
              <w:t>10</w:t>
            </w:r>
          </w:p>
        </w:tc>
        <w:tc>
          <w:tcPr>
            <w:tcW w:w="1670" w:type="dxa"/>
          </w:tcPr>
          <w:p w14:paraId="300EE0AA" w14:textId="7E52411E" w:rsidR="00230F74" w:rsidRPr="0054222F" w:rsidRDefault="00230F74" w:rsidP="00230F74">
            <w:pPr>
              <w:pStyle w:val="TableBody0"/>
              <w:jc w:val="right"/>
            </w:pPr>
            <w:r w:rsidRPr="00C75D59">
              <w:t>17</w:t>
            </w:r>
          </w:p>
        </w:tc>
        <w:tc>
          <w:tcPr>
            <w:tcW w:w="1615" w:type="dxa"/>
          </w:tcPr>
          <w:p w14:paraId="45CD9F4B" w14:textId="349927DE" w:rsidR="00230F74" w:rsidRPr="0054222F" w:rsidRDefault="00230F74" w:rsidP="00230F74">
            <w:pPr>
              <w:pStyle w:val="TableBody0"/>
              <w:jc w:val="right"/>
            </w:pPr>
            <w:r w:rsidRPr="00C75D59">
              <w:t>12</w:t>
            </w:r>
          </w:p>
        </w:tc>
        <w:tc>
          <w:tcPr>
            <w:tcW w:w="1724" w:type="dxa"/>
          </w:tcPr>
          <w:p w14:paraId="7C64E04D" w14:textId="729B2ECF" w:rsidR="00230F74" w:rsidRPr="0054222F" w:rsidRDefault="00230F74" w:rsidP="00230F74">
            <w:pPr>
              <w:pStyle w:val="TableBody0"/>
              <w:jc w:val="right"/>
            </w:pPr>
            <w:r w:rsidRPr="00C75D59">
              <w:t>16</w:t>
            </w:r>
          </w:p>
        </w:tc>
      </w:tr>
      <w:tr w:rsidR="00230F74" w:rsidRPr="0054222F" w14:paraId="0F33BD7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662E875" w14:textId="7C5BA088" w:rsidR="00230F74" w:rsidRDefault="00230F74" w:rsidP="00230F74">
            <w:pPr>
              <w:pStyle w:val="TableBody0"/>
            </w:pPr>
            <w:r>
              <w:t>Griffith, Murrumbidgee West</w:t>
            </w:r>
          </w:p>
        </w:tc>
        <w:tc>
          <w:tcPr>
            <w:tcW w:w="1590" w:type="dxa"/>
          </w:tcPr>
          <w:p w14:paraId="5B7CBCC6" w14:textId="465FC01F" w:rsidR="00230F74" w:rsidRPr="0054222F" w:rsidRDefault="00230F74" w:rsidP="00230F74">
            <w:pPr>
              <w:pStyle w:val="TableBody0"/>
              <w:jc w:val="right"/>
            </w:pPr>
            <w:r w:rsidRPr="00C75D59">
              <w:t>23</w:t>
            </w:r>
          </w:p>
        </w:tc>
        <w:tc>
          <w:tcPr>
            <w:tcW w:w="1670" w:type="dxa"/>
          </w:tcPr>
          <w:p w14:paraId="5B62E3D3" w14:textId="625A4817" w:rsidR="00230F74" w:rsidRPr="0054222F" w:rsidRDefault="00230F74" w:rsidP="00230F74">
            <w:pPr>
              <w:pStyle w:val="TableBody0"/>
              <w:jc w:val="right"/>
            </w:pPr>
            <w:r w:rsidRPr="00C75D59">
              <w:t>12</w:t>
            </w:r>
          </w:p>
        </w:tc>
        <w:tc>
          <w:tcPr>
            <w:tcW w:w="1615" w:type="dxa"/>
          </w:tcPr>
          <w:p w14:paraId="7BCB0511" w14:textId="3C8C8A99" w:rsidR="00230F74" w:rsidRPr="0054222F" w:rsidRDefault="00230F74" w:rsidP="00230F74">
            <w:pPr>
              <w:pStyle w:val="TableBody0"/>
              <w:jc w:val="right"/>
            </w:pPr>
            <w:r w:rsidRPr="00C75D59">
              <w:t>24</w:t>
            </w:r>
          </w:p>
        </w:tc>
        <w:tc>
          <w:tcPr>
            <w:tcW w:w="1724" w:type="dxa"/>
          </w:tcPr>
          <w:p w14:paraId="368E6133" w14:textId="76ADED2A" w:rsidR="00230F74" w:rsidRPr="0054222F" w:rsidRDefault="00230F74" w:rsidP="00230F74">
            <w:pPr>
              <w:pStyle w:val="TableBody0"/>
              <w:jc w:val="right"/>
            </w:pPr>
            <w:r w:rsidRPr="00C75D59">
              <w:t>15</w:t>
            </w:r>
          </w:p>
        </w:tc>
      </w:tr>
      <w:tr w:rsidR="00230F74" w:rsidRPr="0054222F" w14:paraId="70705B8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FE9EE5C" w14:textId="4E3BF42D" w:rsidR="00230F74" w:rsidRDefault="00230F74" w:rsidP="00230F74">
            <w:pPr>
              <w:pStyle w:val="TableBody0"/>
            </w:pPr>
            <w:r>
              <w:t>Hawkesbury</w:t>
            </w:r>
          </w:p>
        </w:tc>
        <w:tc>
          <w:tcPr>
            <w:tcW w:w="1590" w:type="dxa"/>
          </w:tcPr>
          <w:p w14:paraId="6C69F285" w14:textId="09705F72" w:rsidR="00230F74" w:rsidRPr="0054222F" w:rsidRDefault="00230F74" w:rsidP="00230F74">
            <w:pPr>
              <w:pStyle w:val="TableBody0"/>
              <w:jc w:val="right"/>
            </w:pPr>
            <w:r w:rsidRPr="00C75D59">
              <w:t>7</w:t>
            </w:r>
          </w:p>
        </w:tc>
        <w:tc>
          <w:tcPr>
            <w:tcW w:w="1670" w:type="dxa"/>
          </w:tcPr>
          <w:p w14:paraId="3789D3E0" w14:textId="370A3D34" w:rsidR="00230F74" w:rsidRPr="0054222F" w:rsidRDefault="00230F74" w:rsidP="00230F74">
            <w:pPr>
              <w:pStyle w:val="TableBody0"/>
              <w:jc w:val="right"/>
            </w:pPr>
            <w:r w:rsidRPr="00C75D59">
              <w:t>3</w:t>
            </w:r>
          </w:p>
        </w:tc>
        <w:tc>
          <w:tcPr>
            <w:tcW w:w="1615" w:type="dxa"/>
          </w:tcPr>
          <w:p w14:paraId="3D920015" w14:textId="1EDAD4DA" w:rsidR="00230F74" w:rsidRPr="0054222F" w:rsidRDefault="00230F74" w:rsidP="00230F74">
            <w:pPr>
              <w:pStyle w:val="TableBody0"/>
              <w:jc w:val="right"/>
            </w:pPr>
            <w:r w:rsidRPr="00C75D59">
              <w:t>5</w:t>
            </w:r>
          </w:p>
        </w:tc>
        <w:tc>
          <w:tcPr>
            <w:tcW w:w="1724" w:type="dxa"/>
          </w:tcPr>
          <w:p w14:paraId="2519F8F3" w14:textId="4C246452" w:rsidR="00230F74" w:rsidRPr="0054222F" w:rsidRDefault="00230F74" w:rsidP="00230F74">
            <w:pPr>
              <w:pStyle w:val="TableBody0"/>
              <w:jc w:val="right"/>
            </w:pPr>
            <w:r w:rsidRPr="00C75D59">
              <w:t>2</w:t>
            </w:r>
          </w:p>
        </w:tc>
      </w:tr>
      <w:tr w:rsidR="00230F74" w:rsidRPr="0054222F" w14:paraId="355644F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25832F6" w14:textId="357E86A3" w:rsidR="00230F74" w:rsidRDefault="00230F74" w:rsidP="00230F74">
            <w:pPr>
              <w:pStyle w:val="TableBody0"/>
            </w:pPr>
            <w:r>
              <w:t>Hornsby</w:t>
            </w:r>
          </w:p>
        </w:tc>
        <w:tc>
          <w:tcPr>
            <w:tcW w:w="1590" w:type="dxa"/>
          </w:tcPr>
          <w:p w14:paraId="4CA7DD89" w14:textId="2B296F50" w:rsidR="00230F74" w:rsidRPr="0054222F" w:rsidRDefault="00230F74" w:rsidP="00230F74">
            <w:pPr>
              <w:pStyle w:val="TableBody0"/>
              <w:jc w:val="right"/>
            </w:pPr>
            <w:r w:rsidRPr="00C75D59">
              <w:t>96</w:t>
            </w:r>
          </w:p>
        </w:tc>
        <w:tc>
          <w:tcPr>
            <w:tcW w:w="1670" w:type="dxa"/>
          </w:tcPr>
          <w:p w14:paraId="5EEAA643" w14:textId="6FA01B83" w:rsidR="00230F74" w:rsidRPr="0054222F" w:rsidRDefault="00230F74" w:rsidP="00230F74">
            <w:pPr>
              <w:pStyle w:val="TableBody0"/>
              <w:jc w:val="right"/>
            </w:pPr>
            <w:r w:rsidRPr="00C75D59">
              <w:t>35</w:t>
            </w:r>
          </w:p>
        </w:tc>
        <w:tc>
          <w:tcPr>
            <w:tcW w:w="1615" w:type="dxa"/>
          </w:tcPr>
          <w:p w14:paraId="6AF93BD8" w14:textId="6C4C6D6B" w:rsidR="00230F74" w:rsidRPr="0054222F" w:rsidRDefault="00230F74" w:rsidP="00230F74">
            <w:pPr>
              <w:pStyle w:val="TableBody0"/>
              <w:jc w:val="right"/>
            </w:pPr>
            <w:r w:rsidRPr="00C75D59">
              <w:t>85</w:t>
            </w:r>
          </w:p>
        </w:tc>
        <w:tc>
          <w:tcPr>
            <w:tcW w:w="1724" w:type="dxa"/>
          </w:tcPr>
          <w:p w14:paraId="7679AFB2" w14:textId="4B0E9363" w:rsidR="00230F74" w:rsidRPr="0054222F" w:rsidRDefault="00230F74" w:rsidP="00230F74">
            <w:pPr>
              <w:pStyle w:val="TableBody0"/>
              <w:jc w:val="right"/>
            </w:pPr>
            <w:r w:rsidRPr="00C75D59">
              <w:t>33</w:t>
            </w:r>
          </w:p>
        </w:tc>
      </w:tr>
      <w:tr w:rsidR="00230F74" w:rsidRPr="0054222F" w14:paraId="6E9B4C6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67EE943" w14:textId="34C68870" w:rsidR="00230F74" w:rsidRDefault="00230F74" w:rsidP="00230F74">
            <w:pPr>
              <w:pStyle w:val="TableBody0"/>
            </w:pPr>
            <w:r>
              <w:lastRenderedPageBreak/>
              <w:t>Hurstville</w:t>
            </w:r>
          </w:p>
        </w:tc>
        <w:tc>
          <w:tcPr>
            <w:tcW w:w="1590" w:type="dxa"/>
          </w:tcPr>
          <w:p w14:paraId="3DC7795F" w14:textId="09391E00" w:rsidR="00230F74" w:rsidRPr="0054222F" w:rsidRDefault="00230F74" w:rsidP="00230F74">
            <w:pPr>
              <w:pStyle w:val="TableBody0"/>
              <w:jc w:val="right"/>
            </w:pPr>
            <w:r w:rsidRPr="00C75D59">
              <w:t>53</w:t>
            </w:r>
          </w:p>
        </w:tc>
        <w:tc>
          <w:tcPr>
            <w:tcW w:w="1670" w:type="dxa"/>
          </w:tcPr>
          <w:p w14:paraId="2887F6AC" w14:textId="6F40A217" w:rsidR="00230F74" w:rsidRPr="0054222F" w:rsidRDefault="00230F74" w:rsidP="00230F74">
            <w:pPr>
              <w:pStyle w:val="TableBody0"/>
              <w:jc w:val="right"/>
            </w:pPr>
            <w:r w:rsidRPr="00C75D59">
              <w:t>40</w:t>
            </w:r>
          </w:p>
        </w:tc>
        <w:tc>
          <w:tcPr>
            <w:tcW w:w="1615" w:type="dxa"/>
          </w:tcPr>
          <w:p w14:paraId="030EF111" w14:textId="1D97401F" w:rsidR="00230F74" w:rsidRPr="0054222F" w:rsidRDefault="00230F74" w:rsidP="00230F74">
            <w:pPr>
              <w:pStyle w:val="TableBody0"/>
              <w:jc w:val="right"/>
            </w:pPr>
            <w:r w:rsidRPr="00C75D59">
              <w:t>56</w:t>
            </w:r>
          </w:p>
        </w:tc>
        <w:tc>
          <w:tcPr>
            <w:tcW w:w="1724" w:type="dxa"/>
          </w:tcPr>
          <w:p w14:paraId="6F42BEB6" w14:textId="4E83B12A" w:rsidR="00230F74" w:rsidRPr="0054222F" w:rsidRDefault="00230F74" w:rsidP="00230F74">
            <w:pPr>
              <w:pStyle w:val="TableBody0"/>
              <w:jc w:val="right"/>
            </w:pPr>
            <w:r w:rsidRPr="00C75D59">
              <w:t>33</w:t>
            </w:r>
          </w:p>
        </w:tc>
      </w:tr>
      <w:tr w:rsidR="00230F74" w:rsidRPr="0054222F" w14:paraId="49219A6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E4B25FE" w14:textId="35A46DE7" w:rsidR="00230F74" w:rsidRDefault="00230F74" w:rsidP="00230F74">
            <w:pPr>
              <w:pStyle w:val="TableBody0"/>
            </w:pPr>
            <w:r>
              <w:t>Illawarra Catchment Reserve</w:t>
            </w:r>
          </w:p>
        </w:tc>
        <w:tc>
          <w:tcPr>
            <w:tcW w:w="1590" w:type="dxa"/>
          </w:tcPr>
          <w:p w14:paraId="03FD703F" w14:textId="2D30722C" w:rsidR="00230F74" w:rsidRPr="0054222F" w:rsidRDefault="00230F74" w:rsidP="00230F74">
            <w:pPr>
              <w:pStyle w:val="TableBody0"/>
              <w:jc w:val="right"/>
            </w:pPr>
            <w:r w:rsidRPr="00C75D59">
              <w:t>0</w:t>
            </w:r>
          </w:p>
        </w:tc>
        <w:tc>
          <w:tcPr>
            <w:tcW w:w="1670" w:type="dxa"/>
          </w:tcPr>
          <w:p w14:paraId="2CC7D4BD" w14:textId="3698DAA0" w:rsidR="00230F74" w:rsidRPr="0054222F" w:rsidRDefault="00230F74" w:rsidP="00230F74">
            <w:pPr>
              <w:pStyle w:val="TableBody0"/>
              <w:jc w:val="right"/>
            </w:pPr>
            <w:r w:rsidRPr="00C75D59">
              <w:t>0</w:t>
            </w:r>
          </w:p>
        </w:tc>
        <w:tc>
          <w:tcPr>
            <w:tcW w:w="1615" w:type="dxa"/>
          </w:tcPr>
          <w:p w14:paraId="093924D0" w14:textId="21080165" w:rsidR="00230F74" w:rsidRPr="0054222F" w:rsidRDefault="00230F74" w:rsidP="00230F74">
            <w:pPr>
              <w:pStyle w:val="TableBody0"/>
              <w:jc w:val="right"/>
            </w:pPr>
            <w:r w:rsidRPr="00C75D59">
              <w:t>0</w:t>
            </w:r>
          </w:p>
        </w:tc>
        <w:tc>
          <w:tcPr>
            <w:tcW w:w="1724" w:type="dxa"/>
          </w:tcPr>
          <w:p w14:paraId="70460458" w14:textId="4B2A4E4A" w:rsidR="00230F74" w:rsidRPr="0054222F" w:rsidRDefault="00230F74" w:rsidP="00230F74">
            <w:pPr>
              <w:pStyle w:val="TableBody0"/>
              <w:jc w:val="right"/>
            </w:pPr>
            <w:r w:rsidRPr="00C75D59">
              <w:t>0</w:t>
            </w:r>
          </w:p>
        </w:tc>
      </w:tr>
      <w:tr w:rsidR="00230F74" w:rsidRPr="0054222F" w14:paraId="163367A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CB23CAE" w14:textId="5F4C8BA2" w:rsidR="00230F74" w:rsidRDefault="00230F74" w:rsidP="00230F74">
            <w:pPr>
              <w:pStyle w:val="TableBody0"/>
            </w:pPr>
            <w:r>
              <w:t>Inverell, Tenterfield</w:t>
            </w:r>
          </w:p>
        </w:tc>
        <w:tc>
          <w:tcPr>
            <w:tcW w:w="1590" w:type="dxa"/>
          </w:tcPr>
          <w:p w14:paraId="7CCEA50A" w14:textId="310A5B7A" w:rsidR="00230F74" w:rsidRPr="0054222F" w:rsidRDefault="00230F74" w:rsidP="00230F74">
            <w:pPr>
              <w:pStyle w:val="TableBody0"/>
              <w:jc w:val="right"/>
            </w:pPr>
            <w:r w:rsidRPr="00C75D59">
              <w:t>1</w:t>
            </w:r>
          </w:p>
        </w:tc>
        <w:tc>
          <w:tcPr>
            <w:tcW w:w="1670" w:type="dxa"/>
          </w:tcPr>
          <w:p w14:paraId="1E9E7BED" w14:textId="7564350D" w:rsidR="00230F74" w:rsidRPr="0054222F" w:rsidRDefault="00230F74" w:rsidP="00230F74">
            <w:pPr>
              <w:pStyle w:val="TableBody0"/>
              <w:jc w:val="right"/>
            </w:pPr>
            <w:r w:rsidRPr="00C75D59">
              <w:t>22</w:t>
            </w:r>
          </w:p>
        </w:tc>
        <w:tc>
          <w:tcPr>
            <w:tcW w:w="1615" w:type="dxa"/>
          </w:tcPr>
          <w:p w14:paraId="41050059" w14:textId="20543CD8" w:rsidR="00230F74" w:rsidRPr="0054222F" w:rsidRDefault="00230F74" w:rsidP="00230F74">
            <w:pPr>
              <w:pStyle w:val="TableBody0"/>
              <w:jc w:val="right"/>
            </w:pPr>
            <w:r w:rsidRPr="00C75D59">
              <w:t>2</w:t>
            </w:r>
          </w:p>
        </w:tc>
        <w:tc>
          <w:tcPr>
            <w:tcW w:w="1724" w:type="dxa"/>
          </w:tcPr>
          <w:p w14:paraId="77EB3A95" w14:textId="5AAEED87" w:rsidR="00230F74" w:rsidRPr="0054222F" w:rsidRDefault="00230F74" w:rsidP="00230F74">
            <w:pPr>
              <w:pStyle w:val="TableBody0"/>
              <w:jc w:val="right"/>
            </w:pPr>
            <w:r w:rsidRPr="00C75D59">
              <w:t>18</w:t>
            </w:r>
          </w:p>
        </w:tc>
      </w:tr>
      <w:tr w:rsidR="00230F74" w:rsidRPr="0054222F" w14:paraId="7219AB2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1E1DE45" w14:textId="5F2A1678" w:rsidR="00230F74" w:rsidRDefault="00230F74" w:rsidP="00230F74">
            <w:pPr>
              <w:pStyle w:val="TableBody0"/>
            </w:pPr>
            <w:r>
              <w:t>Kempsey, Nambucca</w:t>
            </w:r>
          </w:p>
        </w:tc>
        <w:tc>
          <w:tcPr>
            <w:tcW w:w="1590" w:type="dxa"/>
          </w:tcPr>
          <w:p w14:paraId="1118C680" w14:textId="03DB43B1" w:rsidR="00230F74" w:rsidRPr="0054222F" w:rsidRDefault="00230F74" w:rsidP="00230F74">
            <w:pPr>
              <w:pStyle w:val="TableBody0"/>
              <w:jc w:val="right"/>
            </w:pPr>
            <w:r w:rsidRPr="00C75D59">
              <w:t>15</w:t>
            </w:r>
          </w:p>
        </w:tc>
        <w:tc>
          <w:tcPr>
            <w:tcW w:w="1670" w:type="dxa"/>
          </w:tcPr>
          <w:p w14:paraId="7E83DBBC" w14:textId="0DC08325" w:rsidR="00230F74" w:rsidRPr="0054222F" w:rsidRDefault="00230F74" w:rsidP="00230F74">
            <w:pPr>
              <w:pStyle w:val="TableBody0"/>
              <w:jc w:val="right"/>
            </w:pPr>
            <w:r w:rsidRPr="00C75D59">
              <w:t>35</w:t>
            </w:r>
          </w:p>
        </w:tc>
        <w:tc>
          <w:tcPr>
            <w:tcW w:w="1615" w:type="dxa"/>
          </w:tcPr>
          <w:p w14:paraId="2391C731" w14:textId="2D73CB81" w:rsidR="00230F74" w:rsidRPr="0054222F" w:rsidRDefault="00230F74" w:rsidP="00230F74">
            <w:pPr>
              <w:pStyle w:val="TableBody0"/>
              <w:jc w:val="right"/>
            </w:pPr>
            <w:r w:rsidRPr="00C75D59">
              <w:t>17</w:t>
            </w:r>
          </w:p>
        </w:tc>
        <w:tc>
          <w:tcPr>
            <w:tcW w:w="1724" w:type="dxa"/>
          </w:tcPr>
          <w:p w14:paraId="2A935B13" w14:textId="4E52DC05" w:rsidR="00230F74" w:rsidRPr="0054222F" w:rsidRDefault="00230F74" w:rsidP="00230F74">
            <w:pPr>
              <w:pStyle w:val="TableBody0"/>
              <w:jc w:val="right"/>
            </w:pPr>
            <w:r w:rsidRPr="00C75D59">
              <w:t>31</w:t>
            </w:r>
          </w:p>
        </w:tc>
      </w:tr>
      <w:tr w:rsidR="00230F74" w:rsidRPr="0054222F" w14:paraId="1B307E7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017D90B" w14:textId="1A0B8CDA" w:rsidR="00230F74" w:rsidRDefault="00230F74" w:rsidP="00230F74">
            <w:pPr>
              <w:pStyle w:val="TableBody0"/>
            </w:pPr>
            <w:r>
              <w:t>Kiama, Shell Harbour</w:t>
            </w:r>
          </w:p>
        </w:tc>
        <w:tc>
          <w:tcPr>
            <w:tcW w:w="1590" w:type="dxa"/>
          </w:tcPr>
          <w:p w14:paraId="6DEE4CE4" w14:textId="5BCF8295" w:rsidR="00230F74" w:rsidRPr="0054222F" w:rsidRDefault="00230F74" w:rsidP="00230F74">
            <w:pPr>
              <w:pStyle w:val="TableBody0"/>
              <w:jc w:val="right"/>
            </w:pPr>
            <w:r w:rsidRPr="00C75D59">
              <w:t>68</w:t>
            </w:r>
          </w:p>
        </w:tc>
        <w:tc>
          <w:tcPr>
            <w:tcW w:w="1670" w:type="dxa"/>
          </w:tcPr>
          <w:p w14:paraId="6A08B51F" w14:textId="42D17501" w:rsidR="00230F74" w:rsidRPr="0054222F" w:rsidRDefault="00230F74" w:rsidP="00230F74">
            <w:pPr>
              <w:pStyle w:val="TableBody0"/>
              <w:jc w:val="right"/>
            </w:pPr>
            <w:r w:rsidRPr="00C75D59">
              <w:t>45</w:t>
            </w:r>
          </w:p>
        </w:tc>
        <w:tc>
          <w:tcPr>
            <w:tcW w:w="1615" w:type="dxa"/>
          </w:tcPr>
          <w:p w14:paraId="6B194E7C" w14:textId="78829042" w:rsidR="00230F74" w:rsidRPr="0054222F" w:rsidRDefault="00230F74" w:rsidP="00230F74">
            <w:pPr>
              <w:pStyle w:val="TableBody0"/>
              <w:jc w:val="right"/>
            </w:pPr>
            <w:r w:rsidRPr="00C75D59">
              <w:t>70</w:t>
            </w:r>
          </w:p>
        </w:tc>
        <w:tc>
          <w:tcPr>
            <w:tcW w:w="1724" w:type="dxa"/>
          </w:tcPr>
          <w:p w14:paraId="44E4DE49" w14:textId="43E53F91" w:rsidR="00230F74" w:rsidRPr="0054222F" w:rsidRDefault="00230F74" w:rsidP="00230F74">
            <w:pPr>
              <w:pStyle w:val="TableBody0"/>
              <w:jc w:val="right"/>
            </w:pPr>
            <w:r w:rsidRPr="00C75D59">
              <w:t>40</w:t>
            </w:r>
          </w:p>
        </w:tc>
      </w:tr>
      <w:tr w:rsidR="00230F74" w:rsidRPr="0054222F" w14:paraId="311FA11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564CF2E" w14:textId="3A881F08" w:rsidR="00230F74" w:rsidRDefault="00230F74" w:rsidP="00230F74">
            <w:pPr>
              <w:pStyle w:val="TableBody0"/>
            </w:pPr>
            <w:r>
              <w:t>Kogarah, Rockdale</w:t>
            </w:r>
          </w:p>
        </w:tc>
        <w:tc>
          <w:tcPr>
            <w:tcW w:w="1590" w:type="dxa"/>
          </w:tcPr>
          <w:p w14:paraId="076CBA85" w14:textId="4CC486CD" w:rsidR="00230F74" w:rsidRPr="0054222F" w:rsidRDefault="00230F74" w:rsidP="00230F74">
            <w:pPr>
              <w:pStyle w:val="TableBody0"/>
              <w:jc w:val="right"/>
            </w:pPr>
            <w:r w:rsidRPr="00C75D59">
              <w:t>71</w:t>
            </w:r>
          </w:p>
        </w:tc>
        <w:tc>
          <w:tcPr>
            <w:tcW w:w="1670" w:type="dxa"/>
          </w:tcPr>
          <w:p w14:paraId="713C2EE2" w14:textId="2A743A3E" w:rsidR="00230F74" w:rsidRPr="0054222F" w:rsidRDefault="00230F74" w:rsidP="00230F74">
            <w:pPr>
              <w:pStyle w:val="TableBody0"/>
              <w:jc w:val="right"/>
            </w:pPr>
            <w:r w:rsidRPr="00C75D59">
              <w:t>31</w:t>
            </w:r>
          </w:p>
        </w:tc>
        <w:tc>
          <w:tcPr>
            <w:tcW w:w="1615" w:type="dxa"/>
          </w:tcPr>
          <w:p w14:paraId="2CDF7CE4" w14:textId="47EB3936" w:rsidR="00230F74" w:rsidRPr="0054222F" w:rsidRDefault="00230F74" w:rsidP="00230F74">
            <w:pPr>
              <w:pStyle w:val="TableBody0"/>
              <w:jc w:val="right"/>
            </w:pPr>
            <w:r w:rsidRPr="00C75D59">
              <w:t>72</w:t>
            </w:r>
          </w:p>
        </w:tc>
        <w:tc>
          <w:tcPr>
            <w:tcW w:w="1724" w:type="dxa"/>
          </w:tcPr>
          <w:p w14:paraId="14C6FE8A" w14:textId="25FE9A8B" w:rsidR="00230F74" w:rsidRPr="0054222F" w:rsidRDefault="00230F74" w:rsidP="00230F74">
            <w:pPr>
              <w:pStyle w:val="TableBody0"/>
              <w:jc w:val="right"/>
            </w:pPr>
            <w:r w:rsidRPr="00C75D59">
              <w:t>42</w:t>
            </w:r>
          </w:p>
        </w:tc>
      </w:tr>
      <w:tr w:rsidR="00230F74" w:rsidRPr="0054222F" w14:paraId="7DFA203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250082B" w14:textId="485964FF" w:rsidR="00230F74" w:rsidRDefault="00230F74" w:rsidP="00230F74">
            <w:pPr>
              <w:pStyle w:val="TableBody0"/>
            </w:pPr>
            <w:r>
              <w:t>Ku-ring-gai</w:t>
            </w:r>
          </w:p>
        </w:tc>
        <w:tc>
          <w:tcPr>
            <w:tcW w:w="1590" w:type="dxa"/>
          </w:tcPr>
          <w:p w14:paraId="53561424" w14:textId="337B9CBD" w:rsidR="00230F74" w:rsidRPr="0054222F" w:rsidRDefault="00230F74" w:rsidP="00230F74">
            <w:pPr>
              <w:pStyle w:val="TableBody0"/>
              <w:jc w:val="right"/>
            </w:pPr>
            <w:r w:rsidRPr="00C75D59">
              <w:t>14</w:t>
            </w:r>
          </w:p>
        </w:tc>
        <w:tc>
          <w:tcPr>
            <w:tcW w:w="1670" w:type="dxa"/>
          </w:tcPr>
          <w:p w14:paraId="284F7D9A" w14:textId="2838DB20" w:rsidR="00230F74" w:rsidRPr="0054222F" w:rsidRDefault="00230F74" w:rsidP="00230F74">
            <w:pPr>
              <w:pStyle w:val="TableBody0"/>
              <w:jc w:val="right"/>
            </w:pPr>
            <w:r w:rsidRPr="00C75D59">
              <w:t>39</w:t>
            </w:r>
          </w:p>
        </w:tc>
        <w:tc>
          <w:tcPr>
            <w:tcW w:w="1615" w:type="dxa"/>
          </w:tcPr>
          <w:p w14:paraId="0C92433B" w14:textId="283B13A6" w:rsidR="00230F74" w:rsidRPr="0054222F" w:rsidRDefault="00230F74" w:rsidP="00230F74">
            <w:pPr>
              <w:pStyle w:val="TableBody0"/>
              <w:jc w:val="right"/>
            </w:pPr>
            <w:r w:rsidRPr="00C75D59">
              <w:t>15</w:t>
            </w:r>
          </w:p>
        </w:tc>
        <w:tc>
          <w:tcPr>
            <w:tcW w:w="1724" w:type="dxa"/>
          </w:tcPr>
          <w:p w14:paraId="6229F072" w14:textId="7D6D838B" w:rsidR="00230F74" w:rsidRPr="0054222F" w:rsidRDefault="00230F74" w:rsidP="00230F74">
            <w:pPr>
              <w:pStyle w:val="TableBody0"/>
              <w:jc w:val="right"/>
            </w:pPr>
            <w:r w:rsidRPr="00C75D59">
              <w:t>46</w:t>
            </w:r>
          </w:p>
        </w:tc>
      </w:tr>
      <w:tr w:rsidR="00230F74" w:rsidRPr="0054222F" w14:paraId="59DFDA5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7D574F3" w14:textId="691E2CCB" w:rsidR="00230F74" w:rsidRDefault="00230F74" w:rsidP="00230F74">
            <w:pPr>
              <w:pStyle w:val="TableBody0"/>
            </w:pPr>
            <w:r>
              <w:t>Lachlan Valley</w:t>
            </w:r>
          </w:p>
        </w:tc>
        <w:tc>
          <w:tcPr>
            <w:tcW w:w="1590" w:type="dxa"/>
          </w:tcPr>
          <w:p w14:paraId="12F459BC" w14:textId="6D5C6D32" w:rsidR="00230F74" w:rsidRPr="0054222F" w:rsidRDefault="00230F74" w:rsidP="00230F74">
            <w:pPr>
              <w:pStyle w:val="TableBody0"/>
              <w:jc w:val="right"/>
            </w:pPr>
            <w:r w:rsidRPr="00C75D59">
              <w:t>17</w:t>
            </w:r>
          </w:p>
        </w:tc>
        <w:tc>
          <w:tcPr>
            <w:tcW w:w="1670" w:type="dxa"/>
          </w:tcPr>
          <w:p w14:paraId="43233167" w14:textId="0DD60131" w:rsidR="00230F74" w:rsidRPr="0054222F" w:rsidRDefault="00230F74" w:rsidP="00230F74">
            <w:pPr>
              <w:pStyle w:val="TableBody0"/>
              <w:jc w:val="right"/>
            </w:pPr>
            <w:r w:rsidRPr="00C75D59">
              <w:t>11</w:t>
            </w:r>
          </w:p>
        </w:tc>
        <w:tc>
          <w:tcPr>
            <w:tcW w:w="1615" w:type="dxa"/>
          </w:tcPr>
          <w:p w14:paraId="382B076C" w14:textId="65F8692C" w:rsidR="00230F74" w:rsidRPr="0054222F" w:rsidRDefault="00230F74" w:rsidP="00230F74">
            <w:pPr>
              <w:pStyle w:val="TableBody0"/>
              <w:jc w:val="right"/>
            </w:pPr>
            <w:r w:rsidRPr="00C75D59">
              <w:t>17</w:t>
            </w:r>
          </w:p>
        </w:tc>
        <w:tc>
          <w:tcPr>
            <w:tcW w:w="1724" w:type="dxa"/>
          </w:tcPr>
          <w:p w14:paraId="65C88D41" w14:textId="05E7BBEB" w:rsidR="00230F74" w:rsidRPr="0054222F" w:rsidRDefault="00230F74" w:rsidP="00230F74">
            <w:pPr>
              <w:pStyle w:val="TableBody0"/>
              <w:jc w:val="right"/>
            </w:pPr>
            <w:r w:rsidRPr="00C75D59">
              <w:t>18</w:t>
            </w:r>
          </w:p>
        </w:tc>
      </w:tr>
      <w:tr w:rsidR="00230F74" w:rsidRPr="0054222F" w14:paraId="601F829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6F559D2" w14:textId="19FA9192" w:rsidR="00230F74" w:rsidRDefault="00230F74" w:rsidP="00230F74">
            <w:pPr>
              <w:pStyle w:val="TableBody0"/>
            </w:pPr>
            <w:r>
              <w:t>Lake Macquarie East</w:t>
            </w:r>
          </w:p>
        </w:tc>
        <w:tc>
          <w:tcPr>
            <w:tcW w:w="1590" w:type="dxa"/>
          </w:tcPr>
          <w:p w14:paraId="4D83B9C9" w14:textId="2620CE4F" w:rsidR="00230F74" w:rsidRPr="0054222F" w:rsidRDefault="00230F74" w:rsidP="00230F74">
            <w:pPr>
              <w:pStyle w:val="TableBody0"/>
              <w:jc w:val="right"/>
            </w:pPr>
            <w:r w:rsidRPr="00C75D59">
              <w:t>112</w:t>
            </w:r>
          </w:p>
        </w:tc>
        <w:tc>
          <w:tcPr>
            <w:tcW w:w="1670" w:type="dxa"/>
          </w:tcPr>
          <w:p w14:paraId="517B2E75" w14:textId="53977F6B" w:rsidR="00230F74" w:rsidRPr="0054222F" w:rsidRDefault="00230F74" w:rsidP="00230F74">
            <w:pPr>
              <w:pStyle w:val="TableBody0"/>
              <w:jc w:val="right"/>
            </w:pPr>
            <w:r w:rsidRPr="00C75D59">
              <w:t>47</w:t>
            </w:r>
          </w:p>
        </w:tc>
        <w:tc>
          <w:tcPr>
            <w:tcW w:w="1615" w:type="dxa"/>
          </w:tcPr>
          <w:p w14:paraId="7DB2218E" w14:textId="76001A16" w:rsidR="00230F74" w:rsidRPr="0054222F" w:rsidRDefault="00230F74" w:rsidP="00230F74">
            <w:pPr>
              <w:pStyle w:val="TableBody0"/>
              <w:jc w:val="right"/>
            </w:pPr>
            <w:r w:rsidRPr="00C75D59">
              <w:t>113</w:t>
            </w:r>
          </w:p>
        </w:tc>
        <w:tc>
          <w:tcPr>
            <w:tcW w:w="1724" w:type="dxa"/>
          </w:tcPr>
          <w:p w14:paraId="35BE49BC" w14:textId="7CF5C59C" w:rsidR="00230F74" w:rsidRPr="0054222F" w:rsidRDefault="00230F74" w:rsidP="00230F74">
            <w:pPr>
              <w:pStyle w:val="TableBody0"/>
              <w:jc w:val="right"/>
            </w:pPr>
            <w:r w:rsidRPr="00C75D59">
              <w:t>44</w:t>
            </w:r>
          </w:p>
        </w:tc>
      </w:tr>
      <w:tr w:rsidR="00230F74" w:rsidRPr="0054222F" w14:paraId="5A9C21A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C14559C" w14:textId="57B05A8B" w:rsidR="00230F74" w:rsidRDefault="00230F74" w:rsidP="00230F74">
            <w:pPr>
              <w:pStyle w:val="TableBody0"/>
            </w:pPr>
            <w:r>
              <w:t>Lake Macquarie West</w:t>
            </w:r>
          </w:p>
        </w:tc>
        <w:tc>
          <w:tcPr>
            <w:tcW w:w="1590" w:type="dxa"/>
          </w:tcPr>
          <w:p w14:paraId="1325361D" w14:textId="7BAAE92E" w:rsidR="00230F74" w:rsidRPr="0054222F" w:rsidRDefault="00230F74" w:rsidP="00230F74">
            <w:pPr>
              <w:pStyle w:val="TableBody0"/>
              <w:jc w:val="right"/>
            </w:pPr>
            <w:r w:rsidRPr="00C75D59">
              <w:t>81</w:t>
            </w:r>
          </w:p>
        </w:tc>
        <w:tc>
          <w:tcPr>
            <w:tcW w:w="1670" w:type="dxa"/>
          </w:tcPr>
          <w:p w14:paraId="1599B45B" w14:textId="66C07F1F" w:rsidR="00230F74" w:rsidRPr="0054222F" w:rsidRDefault="00230F74" w:rsidP="00230F74">
            <w:pPr>
              <w:pStyle w:val="TableBody0"/>
              <w:jc w:val="right"/>
            </w:pPr>
            <w:r w:rsidRPr="00C75D59">
              <w:t>44</w:t>
            </w:r>
          </w:p>
        </w:tc>
        <w:tc>
          <w:tcPr>
            <w:tcW w:w="1615" w:type="dxa"/>
          </w:tcPr>
          <w:p w14:paraId="44A8B4EA" w14:textId="01D9BA62" w:rsidR="00230F74" w:rsidRPr="0054222F" w:rsidRDefault="00230F74" w:rsidP="00230F74">
            <w:pPr>
              <w:pStyle w:val="TableBody0"/>
              <w:jc w:val="right"/>
            </w:pPr>
            <w:r w:rsidRPr="00C75D59">
              <w:t>88</w:t>
            </w:r>
          </w:p>
        </w:tc>
        <w:tc>
          <w:tcPr>
            <w:tcW w:w="1724" w:type="dxa"/>
          </w:tcPr>
          <w:p w14:paraId="17315525" w14:textId="18CFE738" w:rsidR="00230F74" w:rsidRPr="0054222F" w:rsidRDefault="00230F74" w:rsidP="00230F74">
            <w:pPr>
              <w:pStyle w:val="TableBody0"/>
              <w:jc w:val="right"/>
            </w:pPr>
            <w:r w:rsidRPr="00C75D59">
              <w:t>48</w:t>
            </w:r>
          </w:p>
        </w:tc>
      </w:tr>
      <w:tr w:rsidR="00230F74" w:rsidRPr="0054222F" w14:paraId="04F6E88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1203312" w14:textId="2AEFDB63" w:rsidR="00230F74" w:rsidRDefault="00230F74" w:rsidP="00230F74">
            <w:pPr>
              <w:pStyle w:val="TableBody0"/>
            </w:pPr>
            <w:r>
              <w:t>Leich</w:t>
            </w:r>
            <w:r w:rsidR="00B27BFF">
              <w:t>h</w:t>
            </w:r>
            <w:r>
              <w:t>ardt</w:t>
            </w:r>
          </w:p>
        </w:tc>
        <w:tc>
          <w:tcPr>
            <w:tcW w:w="1590" w:type="dxa"/>
          </w:tcPr>
          <w:p w14:paraId="7B542E20" w14:textId="7AE609DD" w:rsidR="00230F74" w:rsidRPr="0054222F" w:rsidRDefault="00230F74" w:rsidP="00230F74">
            <w:pPr>
              <w:pStyle w:val="TableBody0"/>
              <w:jc w:val="right"/>
            </w:pPr>
            <w:r w:rsidRPr="00C75D59">
              <w:t>2</w:t>
            </w:r>
          </w:p>
        </w:tc>
        <w:tc>
          <w:tcPr>
            <w:tcW w:w="1670" w:type="dxa"/>
          </w:tcPr>
          <w:p w14:paraId="677A73BD" w14:textId="66154ECE" w:rsidR="00230F74" w:rsidRPr="0054222F" w:rsidRDefault="00230F74" w:rsidP="00230F74">
            <w:pPr>
              <w:pStyle w:val="TableBody0"/>
              <w:jc w:val="right"/>
            </w:pPr>
            <w:r w:rsidRPr="00C75D59">
              <w:t>12</w:t>
            </w:r>
          </w:p>
        </w:tc>
        <w:tc>
          <w:tcPr>
            <w:tcW w:w="1615" w:type="dxa"/>
          </w:tcPr>
          <w:p w14:paraId="5FB70C13" w14:textId="5A7D27D9" w:rsidR="00230F74" w:rsidRPr="0054222F" w:rsidRDefault="00230F74" w:rsidP="00230F74">
            <w:pPr>
              <w:pStyle w:val="TableBody0"/>
              <w:jc w:val="right"/>
            </w:pPr>
            <w:r w:rsidRPr="00C75D59">
              <w:t>1</w:t>
            </w:r>
          </w:p>
        </w:tc>
        <w:tc>
          <w:tcPr>
            <w:tcW w:w="1724" w:type="dxa"/>
          </w:tcPr>
          <w:p w14:paraId="0C571CC2" w14:textId="0E6EA912" w:rsidR="00230F74" w:rsidRPr="0054222F" w:rsidRDefault="00230F74" w:rsidP="00230F74">
            <w:pPr>
              <w:pStyle w:val="TableBody0"/>
              <w:jc w:val="right"/>
            </w:pPr>
            <w:r w:rsidRPr="00C75D59">
              <w:t>12</w:t>
            </w:r>
          </w:p>
        </w:tc>
      </w:tr>
      <w:tr w:rsidR="00230F74" w:rsidRPr="0054222F" w14:paraId="55150B3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F38519C" w14:textId="1C4C762E" w:rsidR="00230F74" w:rsidRDefault="00230F74" w:rsidP="00230F74">
            <w:pPr>
              <w:pStyle w:val="TableBody0"/>
            </w:pPr>
            <w:r>
              <w:t>Lithgow, Mudgee</w:t>
            </w:r>
          </w:p>
        </w:tc>
        <w:tc>
          <w:tcPr>
            <w:tcW w:w="1590" w:type="dxa"/>
          </w:tcPr>
          <w:p w14:paraId="0E9FB05B" w14:textId="4658C6F8" w:rsidR="00230F74" w:rsidRPr="0054222F" w:rsidRDefault="00230F74" w:rsidP="00230F74">
            <w:pPr>
              <w:pStyle w:val="TableBody0"/>
              <w:jc w:val="right"/>
            </w:pPr>
            <w:r w:rsidRPr="00C75D59">
              <w:t>18</w:t>
            </w:r>
          </w:p>
        </w:tc>
        <w:tc>
          <w:tcPr>
            <w:tcW w:w="1670" w:type="dxa"/>
          </w:tcPr>
          <w:p w14:paraId="1F3D4F01" w14:textId="56D5F11C" w:rsidR="00230F74" w:rsidRPr="0054222F" w:rsidRDefault="00230F74" w:rsidP="00230F74">
            <w:pPr>
              <w:pStyle w:val="TableBody0"/>
              <w:jc w:val="right"/>
            </w:pPr>
            <w:r w:rsidRPr="00C75D59">
              <w:t>15</w:t>
            </w:r>
          </w:p>
        </w:tc>
        <w:tc>
          <w:tcPr>
            <w:tcW w:w="1615" w:type="dxa"/>
          </w:tcPr>
          <w:p w14:paraId="0E0C98D5" w14:textId="688F90EB" w:rsidR="00230F74" w:rsidRPr="0054222F" w:rsidRDefault="00230F74" w:rsidP="00230F74">
            <w:pPr>
              <w:pStyle w:val="TableBody0"/>
              <w:jc w:val="right"/>
            </w:pPr>
            <w:r w:rsidRPr="00C75D59">
              <w:t>19</w:t>
            </w:r>
          </w:p>
        </w:tc>
        <w:tc>
          <w:tcPr>
            <w:tcW w:w="1724" w:type="dxa"/>
          </w:tcPr>
          <w:p w14:paraId="144FD117" w14:textId="66B767BA" w:rsidR="00230F74" w:rsidRPr="0054222F" w:rsidRDefault="00230F74" w:rsidP="00230F74">
            <w:pPr>
              <w:pStyle w:val="TableBody0"/>
              <w:jc w:val="right"/>
            </w:pPr>
            <w:r w:rsidRPr="00C75D59">
              <w:t>16</w:t>
            </w:r>
          </w:p>
        </w:tc>
      </w:tr>
      <w:tr w:rsidR="00230F74" w:rsidRPr="0054222F" w14:paraId="1C21B7F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342E1AF" w14:textId="05A9F562" w:rsidR="00230F74" w:rsidRDefault="00230F74" w:rsidP="00230F74">
            <w:pPr>
              <w:pStyle w:val="TableBody0"/>
            </w:pPr>
            <w:r>
              <w:lastRenderedPageBreak/>
              <w:t>Liverpool</w:t>
            </w:r>
          </w:p>
        </w:tc>
        <w:tc>
          <w:tcPr>
            <w:tcW w:w="1590" w:type="dxa"/>
          </w:tcPr>
          <w:p w14:paraId="37D8A5A1" w14:textId="25133B0A" w:rsidR="00230F74" w:rsidRPr="0054222F" w:rsidRDefault="00230F74" w:rsidP="00230F74">
            <w:pPr>
              <w:pStyle w:val="TableBody0"/>
              <w:jc w:val="right"/>
            </w:pPr>
            <w:r w:rsidRPr="00C75D59">
              <w:t>78</w:t>
            </w:r>
          </w:p>
        </w:tc>
        <w:tc>
          <w:tcPr>
            <w:tcW w:w="1670" w:type="dxa"/>
          </w:tcPr>
          <w:p w14:paraId="0D56EE08" w14:textId="6DCCBAC2" w:rsidR="00230F74" w:rsidRPr="0054222F" w:rsidRDefault="00230F74" w:rsidP="00230F74">
            <w:pPr>
              <w:pStyle w:val="TableBody0"/>
              <w:jc w:val="right"/>
            </w:pPr>
            <w:r w:rsidRPr="00C75D59">
              <w:t>56</w:t>
            </w:r>
          </w:p>
        </w:tc>
        <w:tc>
          <w:tcPr>
            <w:tcW w:w="1615" w:type="dxa"/>
          </w:tcPr>
          <w:p w14:paraId="5AF65989" w14:textId="6225934B" w:rsidR="00230F74" w:rsidRPr="0054222F" w:rsidRDefault="00230F74" w:rsidP="00230F74">
            <w:pPr>
              <w:pStyle w:val="TableBody0"/>
              <w:jc w:val="right"/>
            </w:pPr>
            <w:r w:rsidRPr="00C75D59">
              <w:t>76</w:t>
            </w:r>
          </w:p>
        </w:tc>
        <w:tc>
          <w:tcPr>
            <w:tcW w:w="1724" w:type="dxa"/>
          </w:tcPr>
          <w:p w14:paraId="37D5B230" w14:textId="569096F6" w:rsidR="00230F74" w:rsidRPr="0054222F" w:rsidRDefault="00230F74" w:rsidP="00230F74">
            <w:pPr>
              <w:pStyle w:val="TableBody0"/>
              <w:jc w:val="right"/>
            </w:pPr>
            <w:r w:rsidRPr="00C75D59">
              <w:t>53</w:t>
            </w:r>
          </w:p>
        </w:tc>
      </w:tr>
      <w:tr w:rsidR="00230F74" w:rsidRPr="0054222F" w14:paraId="0AE0B79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949FF21" w14:textId="7276916F" w:rsidR="00230F74" w:rsidRDefault="00230F74" w:rsidP="00230F74">
            <w:pPr>
              <w:pStyle w:val="TableBody0"/>
            </w:pPr>
            <w:r>
              <w:t>Lord Howe Island</w:t>
            </w:r>
          </w:p>
        </w:tc>
        <w:tc>
          <w:tcPr>
            <w:tcW w:w="1590" w:type="dxa"/>
          </w:tcPr>
          <w:p w14:paraId="16CD605E" w14:textId="03FC38BB" w:rsidR="00230F74" w:rsidRPr="0054222F" w:rsidRDefault="00230F74" w:rsidP="00230F74">
            <w:pPr>
              <w:pStyle w:val="TableBody0"/>
              <w:jc w:val="right"/>
            </w:pPr>
            <w:r w:rsidRPr="00C75D59">
              <w:t>0</w:t>
            </w:r>
          </w:p>
        </w:tc>
        <w:tc>
          <w:tcPr>
            <w:tcW w:w="1670" w:type="dxa"/>
          </w:tcPr>
          <w:p w14:paraId="5FF6C5A5" w14:textId="7E191DD8" w:rsidR="00230F74" w:rsidRPr="0054222F" w:rsidRDefault="00230F74" w:rsidP="00230F74">
            <w:pPr>
              <w:pStyle w:val="TableBody0"/>
              <w:jc w:val="right"/>
            </w:pPr>
            <w:r w:rsidRPr="00C75D59">
              <w:t>0</w:t>
            </w:r>
          </w:p>
        </w:tc>
        <w:tc>
          <w:tcPr>
            <w:tcW w:w="1615" w:type="dxa"/>
          </w:tcPr>
          <w:p w14:paraId="1909406F" w14:textId="249AE55A" w:rsidR="00230F74" w:rsidRPr="0054222F" w:rsidRDefault="00230F74" w:rsidP="00230F74">
            <w:pPr>
              <w:pStyle w:val="TableBody0"/>
              <w:jc w:val="right"/>
            </w:pPr>
            <w:r w:rsidRPr="00C75D59">
              <w:t>0</w:t>
            </w:r>
          </w:p>
        </w:tc>
        <w:tc>
          <w:tcPr>
            <w:tcW w:w="1724" w:type="dxa"/>
          </w:tcPr>
          <w:p w14:paraId="12F98E9C" w14:textId="655D672A" w:rsidR="00230F74" w:rsidRPr="0054222F" w:rsidRDefault="00230F74" w:rsidP="00230F74">
            <w:pPr>
              <w:pStyle w:val="TableBody0"/>
              <w:jc w:val="right"/>
            </w:pPr>
            <w:r w:rsidRPr="00C75D59">
              <w:t>0</w:t>
            </w:r>
          </w:p>
        </w:tc>
      </w:tr>
      <w:tr w:rsidR="00230F74" w:rsidRPr="0054222F" w14:paraId="285ABFA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2A7FF8D" w14:textId="55B3FF2E" w:rsidR="00230F74" w:rsidRDefault="00230F74" w:rsidP="00230F74">
            <w:pPr>
              <w:pStyle w:val="TableBody0"/>
            </w:pPr>
            <w:r>
              <w:t>Lower Hunter</w:t>
            </w:r>
          </w:p>
        </w:tc>
        <w:tc>
          <w:tcPr>
            <w:tcW w:w="1590" w:type="dxa"/>
          </w:tcPr>
          <w:p w14:paraId="1203A88F" w14:textId="4B4B9C4F" w:rsidR="00230F74" w:rsidRPr="0054222F" w:rsidRDefault="00230F74" w:rsidP="00230F74">
            <w:pPr>
              <w:pStyle w:val="TableBody0"/>
              <w:jc w:val="right"/>
            </w:pPr>
            <w:r w:rsidRPr="00C75D59">
              <w:t>43</w:t>
            </w:r>
          </w:p>
        </w:tc>
        <w:tc>
          <w:tcPr>
            <w:tcW w:w="1670" w:type="dxa"/>
          </w:tcPr>
          <w:p w14:paraId="31662262" w14:textId="2EB86BAD" w:rsidR="00230F74" w:rsidRPr="0054222F" w:rsidRDefault="00230F74" w:rsidP="00230F74">
            <w:pPr>
              <w:pStyle w:val="TableBody0"/>
              <w:jc w:val="right"/>
            </w:pPr>
            <w:r w:rsidRPr="00C75D59">
              <w:t>26</w:t>
            </w:r>
          </w:p>
        </w:tc>
        <w:tc>
          <w:tcPr>
            <w:tcW w:w="1615" w:type="dxa"/>
          </w:tcPr>
          <w:p w14:paraId="3641D86D" w14:textId="740791AE" w:rsidR="00230F74" w:rsidRPr="0054222F" w:rsidRDefault="00230F74" w:rsidP="00230F74">
            <w:pPr>
              <w:pStyle w:val="TableBody0"/>
              <w:jc w:val="right"/>
            </w:pPr>
            <w:r w:rsidRPr="00C75D59">
              <w:t>41</w:t>
            </w:r>
          </w:p>
        </w:tc>
        <w:tc>
          <w:tcPr>
            <w:tcW w:w="1724" w:type="dxa"/>
          </w:tcPr>
          <w:p w14:paraId="1718AABD" w14:textId="616CA523" w:rsidR="00230F74" w:rsidRPr="0054222F" w:rsidRDefault="00230F74" w:rsidP="00230F74">
            <w:pPr>
              <w:pStyle w:val="TableBody0"/>
              <w:jc w:val="right"/>
            </w:pPr>
            <w:r w:rsidRPr="00C75D59">
              <w:t>29</w:t>
            </w:r>
          </w:p>
        </w:tc>
      </w:tr>
      <w:tr w:rsidR="00230F74" w:rsidRPr="0054222F" w14:paraId="0462334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9AB2ECE" w14:textId="6AC13AC1" w:rsidR="00230F74" w:rsidRDefault="00230F74" w:rsidP="00230F74">
            <w:pPr>
              <w:pStyle w:val="TableBody0"/>
            </w:pPr>
            <w:r>
              <w:t>Lower Murray</w:t>
            </w:r>
          </w:p>
        </w:tc>
        <w:tc>
          <w:tcPr>
            <w:tcW w:w="1590" w:type="dxa"/>
          </w:tcPr>
          <w:p w14:paraId="072F5354" w14:textId="20082355" w:rsidR="00230F74" w:rsidRPr="0054222F" w:rsidRDefault="00230F74" w:rsidP="00230F74">
            <w:pPr>
              <w:pStyle w:val="TableBody0"/>
              <w:jc w:val="right"/>
            </w:pPr>
            <w:r w:rsidRPr="00C75D59">
              <w:t>0</w:t>
            </w:r>
          </w:p>
        </w:tc>
        <w:tc>
          <w:tcPr>
            <w:tcW w:w="1670" w:type="dxa"/>
          </w:tcPr>
          <w:p w14:paraId="3D9C83B9" w14:textId="734031C4" w:rsidR="00230F74" w:rsidRPr="0054222F" w:rsidRDefault="00230F74" w:rsidP="00230F74">
            <w:pPr>
              <w:pStyle w:val="TableBody0"/>
              <w:jc w:val="right"/>
            </w:pPr>
            <w:r w:rsidRPr="00C75D59">
              <w:t>3</w:t>
            </w:r>
          </w:p>
        </w:tc>
        <w:tc>
          <w:tcPr>
            <w:tcW w:w="1615" w:type="dxa"/>
          </w:tcPr>
          <w:p w14:paraId="3876319D" w14:textId="00C22DC2" w:rsidR="00230F74" w:rsidRPr="0054222F" w:rsidRDefault="00230F74" w:rsidP="00230F74">
            <w:pPr>
              <w:pStyle w:val="TableBody0"/>
              <w:jc w:val="right"/>
            </w:pPr>
            <w:r w:rsidRPr="00C75D59">
              <w:t>0</w:t>
            </w:r>
          </w:p>
        </w:tc>
        <w:tc>
          <w:tcPr>
            <w:tcW w:w="1724" w:type="dxa"/>
          </w:tcPr>
          <w:p w14:paraId="295A32F9" w14:textId="34622134" w:rsidR="00230F74" w:rsidRPr="0054222F" w:rsidRDefault="00230F74" w:rsidP="00230F74">
            <w:pPr>
              <w:pStyle w:val="TableBody0"/>
              <w:jc w:val="right"/>
            </w:pPr>
            <w:r w:rsidRPr="00C75D59">
              <w:t>3</w:t>
            </w:r>
          </w:p>
        </w:tc>
      </w:tr>
      <w:tr w:rsidR="00230F74" w:rsidRPr="0054222F" w14:paraId="465B838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1D99C5A" w14:textId="327AA691" w:rsidR="00230F74" w:rsidRDefault="00230F74" w:rsidP="00230F74">
            <w:pPr>
              <w:pStyle w:val="TableBody0"/>
            </w:pPr>
            <w:r>
              <w:t>Maitland</w:t>
            </w:r>
          </w:p>
        </w:tc>
        <w:tc>
          <w:tcPr>
            <w:tcW w:w="1590" w:type="dxa"/>
          </w:tcPr>
          <w:p w14:paraId="0450011D" w14:textId="33A0846F" w:rsidR="00230F74" w:rsidRPr="0054222F" w:rsidRDefault="00230F74" w:rsidP="00230F74">
            <w:pPr>
              <w:pStyle w:val="TableBody0"/>
              <w:jc w:val="right"/>
            </w:pPr>
            <w:r w:rsidRPr="00C75D59">
              <w:t>66</w:t>
            </w:r>
          </w:p>
        </w:tc>
        <w:tc>
          <w:tcPr>
            <w:tcW w:w="1670" w:type="dxa"/>
          </w:tcPr>
          <w:p w14:paraId="0C4775E7" w14:textId="300572AD" w:rsidR="00230F74" w:rsidRPr="0054222F" w:rsidRDefault="00230F74" w:rsidP="00230F74">
            <w:pPr>
              <w:pStyle w:val="TableBody0"/>
              <w:jc w:val="right"/>
            </w:pPr>
            <w:r w:rsidRPr="00C75D59">
              <w:t>55</w:t>
            </w:r>
          </w:p>
        </w:tc>
        <w:tc>
          <w:tcPr>
            <w:tcW w:w="1615" w:type="dxa"/>
          </w:tcPr>
          <w:p w14:paraId="2C82D385" w14:textId="5C0D1899" w:rsidR="00230F74" w:rsidRPr="0054222F" w:rsidRDefault="00230F74" w:rsidP="00230F74">
            <w:pPr>
              <w:pStyle w:val="TableBody0"/>
              <w:jc w:val="right"/>
            </w:pPr>
            <w:r w:rsidRPr="00C75D59">
              <w:t>74</w:t>
            </w:r>
          </w:p>
        </w:tc>
        <w:tc>
          <w:tcPr>
            <w:tcW w:w="1724" w:type="dxa"/>
          </w:tcPr>
          <w:p w14:paraId="31F95C6D" w14:textId="7D757B2F" w:rsidR="00230F74" w:rsidRPr="0054222F" w:rsidRDefault="00230F74" w:rsidP="00230F74">
            <w:pPr>
              <w:pStyle w:val="TableBody0"/>
              <w:jc w:val="right"/>
            </w:pPr>
            <w:r w:rsidRPr="00C75D59">
              <w:t>62</w:t>
            </w:r>
          </w:p>
        </w:tc>
      </w:tr>
      <w:tr w:rsidR="00230F74" w:rsidRPr="0054222F" w14:paraId="00C926E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C1F272E" w14:textId="42672E5A" w:rsidR="00230F74" w:rsidRDefault="00230F74" w:rsidP="00230F74">
            <w:pPr>
              <w:pStyle w:val="TableBody0"/>
            </w:pPr>
            <w:r>
              <w:t>Manly</w:t>
            </w:r>
          </w:p>
        </w:tc>
        <w:tc>
          <w:tcPr>
            <w:tcW w:w="1590" w:type="dxa"/>
          </w:tcPr>
          <w:p w14:paraId="722ED312" w14:textId="1F03BB41" w:rsidR="00230F74" w:rsidRPr="0054222F" w:rsidRDefault="00230F74" w:rsidP="00230F74">
            <w:pPr>
              <w:pStyle w:val="TableBody0"/>
              <w:jc w:val="right"/>
            </w:pPr>
            <w:r w:rsidRPr="00C75D59">
              <w:t>1</w:t>
            </w:r>
          </w:p>
        </w:tc>
        <w:tc>
          <w:tcPr>
            <w:tcW w:w="1670" w:type="dxa"/>
          </w:tcPr>
          <w:p w14:paraId="09643EB2" w14:textId="6D3365C8" w:rsidR="00230F74" w:rsidRPr="0054222F" w:rsidRDefault="00230F74" w:rsidP="00230F74">
            <w:pPr>
              <w:pStyle w:val="TableBody0"/>
              <w:jc w:val="right"/>
            </w:pPr>
            <w:r w:rsidRPr="00C75D59">
              <w:t>6</w:t>
            </w:r>
          </w:p>
        </w:tc>
        <w:tc>
          <w:tcPr>
            <w:tcW w:w="1615" w:type="dxa"/>
          </w:tcPr>
          <w:p w14:paraId="65C5EE88" w14:textId="67D49A32" w:rsidR="00230F74" w:rsidRPr="0054222F" w:rsidRDefault="00230F74" w:rsidP="00230F74">
            <w:pPr>
              <w:pStyle w:val="TableBody0"/>
              <w:jc w:val="right"/>
            </w:pPr>
            <w:r w:rsidRPr="00C75D59">
              <w:t>2</w:t>
            </w:r>
          </w:p>
        </w:tc>
        <w:tc>
          <w:tcPr>
            <w:tcW w:w="1724" w:type="dxa"/>
          </w:tcPr>
          <w:p w14:paraId="755CB643" w14:textId="622C69C5" w:rsidR="00230F74" w:rsidRPr="0054222F" w:rsidRDefault="00230F74" w:rsidP="00230F74">
            <w:pPr>
              <w:pStyle w:val="TableBody0"/>
              <w:jc w:val="right"/>
            </w:pPr>
            <w:r w:rsidRPr="00C75D59">
              <w:t>4</w:t>
            </w:r>
          </w:p>
        </w:tc>
      </w:tr>
      <w:tr w:rsidR="00230F74" w:rsidRPr="0054222F" w14:paraId="342DCB0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8AC7C35" w14:textId="023C1515" w:rsidR="00230F74" w:rsidRDefault="00230F74" w:rsidP="00230F74">
            <w:pPr>
              <w:pStyle w:val="TableBody0"/>
            </w:pPr>
            <w:r>
              <w:t>Marrickville, Sydenham, Petersham</w:t>
            </w:r>
          </w:p>
        </w:tc>
        <w:tc>
          <w:tcPr>
            <w:tcW w:w="1590" w:type="dxa"/>
          </w:tcPr>
          <w:p w14:paraId="0C25FBF6" w14:textId="5CE2A333" w:rsidR="00230F74" w:rsidRPr="0054222F" w:rsidRDefault="00230F74" w:rsidP="00230F74">
            <w:pPr>
              <w:pStyle w:val="TableBody0"/>
              <w:jc w:val="right"/>
            </w:pPr>
            <w:r w:rsidRPr="00C75D59">
              <w:t>5</w:t>
            </w:r>
          </w:p>
        </w:tc>
        <w:tc>
          <w:tcPr>
            <w:tcW w:w="1670" w:type="dxa"/>
          </w:tcPr>
          <w:p w14:paraId="283FC5D7" w14:textId="7D9BC64C" w:rsidR="00230F74" w:rsidRPr="0054222F" w:rsidRDefault="00230F74" w:rsidP="00230F74">
            <w:pPr>
              <w:pStyle w:val="TableBody0"/>
              <w:jc w:val="right"/>
            </w:pPr>
            <w:r w:rsidRPr="00C75D59">
              <w:t>22</w:t>
            </w:r>
          </w:p>
        </w:tc>
        <w:tc>
          <w:tcPr>
            <w:tcW w:w="1615" w:type="dxa"/>
          </w:tcPr>
          <w:p w14:paraId="319588CC" w14:textId="5C134B97" w:rsidR="00230F74" w:rsidRPr="0054222F" w:rsidRDefault="00230F74" w:rsidP="00230F74">
            <w:pPr>
              <w:pStyle w:val="TableBody0"/>
              <w:jc w:val="right"/>
            </w:pPr>
            <w:r w:rsidRPr="00C75D59">
              <w:t>5</w:t>
            </w:r>
          </w:p>
        </w:tc>
        <w:tc>
          <w:tcPr>
            <w:tcW w:w="1724" w:type="dxa"/>
          </w:tcPr>
          <w:p w14:paraId="50ADBCB8" w14:textId="6B47D4F7" w:rsidR="00230F74" w:rsidRPr="0054222F" w:rsidRDefault="00230F74" w:rsidP="00230F74">
            <w:pPr>
              <w:pStyle w:val="TableBody0"/>
              <w:jc w:val="right"/>
            </w:pPr>
            <w:r w:rsidRPr="00C75D59">
              <w:t>19</w:t>
            </w:r>
          </w:p>
        </w:tc>
      </w:tr>
      <w:tr w:rsidR="00230F74" w:rsidRPr="0054222F" w14:paraId="427B2A8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3644ECD" w14:textId="0D3BC6E0" w:rsidR="00230F74" w:rsidRDefault="00230F74" w:rsidP="00230F74">
            <w:pPr>
              <w:pStyle w:val="TableBody0"/>
            </w:pPr>
            <w:r>
              <w:t>Merrylands, Guildford</w:t>
            </w:r>
          </w:p>
        </w:tc>
        <w:tc>
          <w:tcPr>
            <w:tcW w:w="1590" w:type="dxa"/>
          </w:tcPr>
          <w:p w14:paraId="2A2FCA91" w14:textId="3DC20443" w:rsidR="00230F74" w:rsidRPr="0054222F" w:rsidRDefault="00230F74" w:rsidP="00230F74">
            <w:pPr>
              <w:pStyle w:val="TableBody0"/>
              <w:jc w:val="right"/>
            </w:pPr>
            <w:r w:rsidRPr="00C75D59">
              <w:t>138</w:t>
            </w:r>
          </w:p>
        </w:tc>
        <w:tc>
          <w:tcPr>
            <w:tcW w:w="1670" w:type="dxa"/>
          </w:tcPr>
          <w:p w14:paraId="067AEA15" w14:textId="572A53FB" w:rsidR="00230F74" w:rsidRPr="0054222F" w:rsidRDefault="00230F74" w:rsidP="00230F74">
            <w:pPr>
              <w:pStyle w:val="TableBody0"/>
              <w:jc w:val="right"/>
            </w:pPr>
            <w:r w:rsidRPr="00C75D59">
              <w:t>81</w:t>
            </w:r>
          </w:p>
        </w:tc>
        <w:tc>
          <w:tcPr>
            <w:tcW w:w="1615" w:type="dxa"/>
          </w:tcPr>
          <w:p w14:paraId="3472CD18" w14:textId="0DE4B5A1" w:rsidR="00230F74" w:rsidRPr="0054222F" w:rsidRDefault="00230F74" w:rsidP="00230F74">
            <w:pPr>
              <w:pStyle w:val="TableBody0"/>
              <w:jc w:val="right"/>
            </w:pPr>
            <w:r w:rsidRPr="00C75D59">
              <w:t>158</w:t>
            </w:r>
          </w:p>
        </w:tc>
        <w:tc>
          <w:tcPr>
            <w:tcW w:w="1724" w:type="dxa"/>
          </w:tcPr>
          <w:p w14:paraId="3332E4AA" w14:textId="1A18951E" w:rsidR="00230F74" w:rsidRPr="0054222F" w:rsidRDefault="00230F74" w:rsidP="00230F74">
            <w:pPr>
              <w:pStyle w:val="TableBody0"/>
              <w:jc w:val="right"/>
            </w:pPr>
            <w:r w:rsidRPr="00C75D59">
              <w:t>83</w:t>
            </w:r>
          </w:p>
        </w:tc>
      </w:tr>
      <w:tr w:rsidR="00230F74" w:rsidRPr="0054222F" w14:paraId="0E0A435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EE4BDA0" w14:textId="569F03F0" w:rsidR="00230F74" w:rsidRDefault="00230F74" w:rsidP="00230F74">
            <w:pPr>
              <w:pStyle w:val="TableBody0"/>
            </w:pPr>
            <w:r>
              <w:t>Moree, Narrabri</w:t>
            </w:r>
          </w:p>
        </w:tc>
        <w:tc>
          <w:tcPr>
            <w:tcW w:w="1590" w:type="dxa"/>
          </w:tcPr>
          <w:p w14:paraId="184B75A0" w14:textId="3C1D5925" w:rsidR="00230F74" w:rsidRPr="0054222F" w:rsidRDefault="00230F74" w:rsidP="00230F74">
            <w:pPr>
              <w:pStyle w:val="TableBody0"/>
              <w:jc w:val="right"/>
            </w:pPr>
            <w:r w:rsidRPr="00C75D59">
              <w:t>11</w:t>
            </w:r>
          </w:p>
        </w:tc>
        <w:tc>
          <w:tcPr>
            <w:tcW w:w="1670" w:type="dxa"/>
          </w:tcPr>
          <w:p w14:paraId="21EC2E14" w14:textId="4CF1B197" w:rsidR="00230F74" w:rsidRPr="0054222F" w:rsidRDefault="00230F74" w:rsidP="00230F74">
            <w:pPr>
              <w:pStyle w:val="TableBody0"/>
              <w:jc w:val="right"/>
            </w:pPr>
            <w:r w:rsidRPr="00C75D59">
              <w:t>5</w:t>
            </w:r>
          </w:p>
        </w:tc>
        <w:tc>
          <w:tcPr>
            <w:tcW w:w="1615" w:type="dxa"/>
          </w:tcPr>
          <w:p w14:paraId="7CB07C85" w14:textId="6F36BCD4" w:rsidR="00230F74" w:rsidRPr="0054222F" w:rsidRDefault="00230F74" w:rsidP="00230F74">
            <w:pPr>
              <w:pStyle w:val="TableBody0"/>
              <w:jc w:val="right"/>
            </w:pPr>
            <w:r w:rsidRPr="00C75D59">
              <w:t>10</w:t>
            </w:r>
          </w:p>
        </w:tc>
        <w:tc>
          <w:tcPr>
            <w:tcW w:w="1724" w:type="dxa"/>
          </w:tcPr>
          <w:p w14:paraId="19A5F08E" w14:textId="21F6FC17" w:rsidR="00230F74" w:rsidRPr="0054222F" w:rsidRDefault="00230F74" w:rsidP="00230F74">
            <w:pPr>
              <w:pStyle w:val="TableBody0"/>
              <w:jc w:val="right"/>
            </w:pPr>
            <w:r w:rsidRPr="00C75D59">
              <w:t>6</w:t>
            </w:r>
          </w:p>
        </w:tc>
      </w:tr>
      <w:tr w:rsidR="00230F74" w:rsidRPr="0054222F" w14:paraId="093FBDA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07B63F9" w14:textId="009FDA5C" w:rsidR="00230F74" w:rsidRDefault="00230F74" w:rsidP="00230F74">
            <w:pPr>
              <w:pStyle w:val="TableBody0"/>
            </w:pPr>
            <w:r>
              <w:t>Mount Druitt</w:t>
            </w:r>
          </w:p>
        </w:tc>
        <w:tc>
          <w:tcPr>
            <w:tcW w:w="1590" w:type="dxa"/>
          </w:tcPr>
          <w:p w14:paraId="78B73500" w14:textId="1B31C790" w:rsidR="00230F74" w:rsidRPr="0054222F" w:rsidRDefault="00230F74" w:rsidP="00230F74">
            <w:pPr>
              <w:pStyle w:val="TableBody0"/>
              <w:jc w:val="right"/>
            </w:pPr>
            <w:r w:rsidRPr="00C75D59">
              <w:t>30</w:t>
            </w:r>
          </w:p>
        </w:tc>
        <w:tc>
          <w:tcPr>
            <w:tcW w:w="1670" w:type="dxa"/>
          </w:tcPr>
          <w:p w14:paraId="27793045" w14:textId="5FC1A48B" w:rsidR="00230F74" w:rsidRPr="0054222F" w:rsidRDefault="00230F74" w:rsidP="00230F74">
            <w:pPr>
              <w:pStyle w:val="TableBody0"/>
              <w:jc w:val="right"/>
            </w:pPr>
            <w:r w:rsidRPr="00C75D59">
              <w:t>48</w:t>
            </w:r>
          </w:p>
        </w:tc>
        <w:tc>
          <w:tcPr>
            <w:tcW w:w="1615" w:type="dxa"/>
          </w:tcPr>
          <w:p w14:paraId="6F3D96DD" w14:textId="22D26268" w:rsidR="00230F74" w:rsidRPr="0054222F" w:rsidRDefault="00230F74" w:rsidP="00230F74">
            <w:pPr>
              <w:pStyle w:val="TableBody0"/>
              <w:jc w:val="right"/>
            </w:pPr>
            <w:r w:rsidRPr="00C75D59">
              <w:t>38</w:t>
            </w:r>
          </w:p>
        </w:tc>
        <w:tc>
          <w:tcPr>
            <w:tcW w:w="1724" w:type="dxa"/>
          </w:tcPr>
          <w:p w14:paraId="28D18749" w14:textId="7C15F78F" w:rsidR="00230F74" w:rsidRPr="0054222F" w:rsidRDefault="00230F74" w:rsidP="00230F74">
            <w:pPr>
              <w:pStyle w:val="TableBody0"/>
              <w:jc w:val="right"/>
            </w:pPr>
            <w:r w:rsidRPr="00C75D59">
              <w:t>53</w:t>
            </w:r>
          </w:p>
        </w:tc>
      </w:tr>
      <w:tr w:rsidR="00230F74" w:rsidRPr="0054222F" w14:paraId="4283003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D4B3E5A" w14:textId="5902AC97" w:rsidR="00230F74" w:rsidRDefault="00230F74" w:rsidP="00230F74">
            <w:pPr>
              <w:pStyle w:val="TableBody0"/>
            </w:pPr>
            <w:r>
              <w:t>Newcastle</w:t>
            </w:r>
          </w:p>
        </w:tc>
        <w:tc>
          <w:tcPr>
            <w:tcW w:w="1590" w:type="dxa"/>
          </w:tcPr>
          <w:p w14:paraId="0AA3E634" w14:textId="71C72999" w:rsidR="00230F74" w:rsidRPr="0054222F" w:rsidRDefault="00230F74" w:rsidP="00230F74">
            <w:pPr>
              <w:pStyle w:val="TableBody0"/>
              <w:jc w:val="right"/>
            </w:pPr>
            <w:r w:rsidRPr="00C75D59">
              <w:t>189</w:t>
            </w:r>
          </w:p>
        </w:tc>
        <w:tc>
          <w:tcPr>
            <w:tcW w:w="1670" w:type="dxa"/>
          </w:tcPr>
          <w:p w14:paraId="4CC314C2" w14:textId="0093CE25" w:rsidR="00230F74" w:rsidRPr="0054222F" w:rsidRDefault="00230F74" w:rsidP="00230F74">
            <w:pPr>
              <w:pStyle w:val="TableBody0"/>
              <w:jc w:val="right"/>
            </w:pPr>
            <w:r w:rsidRPr="00C75D59">
              <w:t>81</w:t>
            </w:r>
          </w:p>
        </w:tc>
        <w:tc>
          <w:tcPr>
            <w:tcW w:w="1615" w:type="dxa"/>
          </w:tcPr>
          <w:p w14:paraId="73003555" w14:textId="415802C9" w:rsidR="00230F74" w:rsidRPr="0054222F" w:rsidRDefault="00230F74" w:rsidP="00230F74">
            <w:pPr>
              <w:pStyle w:val="TableBody0"/>
              <w:jc w:val="right"/>
            </w:pPr>
            <w:r w:rsidRPr="00C75D59">
              <w:t>200</w:t>
            </w:r>
          </w:p>
        </w:tc>
        <w:tc>
          <w:tcPr>
            <w:tcW w:w="1724" w:type="dxa"/>
          </w:tcPr>
          <w:p w14:paraId="6A0AFC6E" w14:textId="686FAC57" w:rsidR="00230F74" w:rsidRPr="0054222F" w:rsidRDefault="00230F74" w:rsidP="00230F74">
            <w:pPr>
              <w:pStyle w:val="TableBody0"/>
              <w:jc w:val="right"/>
            </w:pPr>
            <w:r w:rsidRPr="00C75D59">
              <w:t>79</w:t>
            </w:r>
          </w:p>
        </w:tc>
      </w:tr>
      <w:tr w:rsidR="00230F74" w:rsidRPr="0054222F" w14:paraId="4A83081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F4B48E9" w14:textId="44594BAE" w:rsidR="00230F74" w:rsidRDefault="00230F74" w:rsidP="00230F74">
            <w:pPr>
              <w:pStyle w:val="TableBody0"/>
            </w:pPr>
            <w:r>
              <w:t>North Sydney, Mosman</w:t>
            </w:r>
          </w:p>
        </w:tc>
        <w:tc>
          <w:tcPr>
            <w:tcW w:w="1590" w:type="dxa"/>
          </w:tcPr>
          <w:p w14:paraId="663901D6" w14:textId="1F336A50" w:rsidR="00230F74" w:rsidRPr="0054222F" w:rsidRDefault="00230F74" w:rsidP="00230F74">
            <w:pPr>
              <w:pStyle w:val="TableBody0"/>
              <w:jc w:val="right"/>
            </w:pPr>
            <w:r w:rsidRPr="00C75D59">
              <w:t>0</w:t>
            </w:r>
          </w:p>
        </w:tc>
        <w:tc>
          <w:tcPr>
            <w:tcW w:w="1670" w:type="dxa"/>
          </w:tcPr>
          <w:p w14:paraId="34085DDD" w14:textId="12823756" w:rsidR="00230F74" w:rsidRPr="0054222F" w:rsidRDefault="00230F74" w:rsidP="00230F74">
            <w:pPr>
              <w:pStyle w:val="TableBody0"/>
              <w:jc w:val="right"/>
            </w:pPr>
            <w:r w:rsidRPr="00C75D59">
              <w:t>13</w:t>
            </w:r>
          </w:p>
        </w:tc>
        <w:tc>
          <w:tcPr>
            <w:tcW w:w="1615" w:type="dxa"/>
          </w:tcPr>
          <w:p w14:paraId="4005A913" w14:textId="2891A188" w:rsidR="00230F74" w:rsidRPr="0054222F" w:rsidRDefault="00230F74" w:rsidP="00230F74">
            <w:pPr>
              <w:pStyle w:val="TableBody0"/>
              <w:jc w:val="right"/>
            </w:pPr>
            <w:r w:rsidRPr="00C75D59">
              <w:t>0</w:t>
            </w:r>
          </w:p>
        </w:tc>
        <w:tc>
          <w:tcPr>
            <w:tcW w:w="1724" w:type="dxa"/>
          </w:tcPr>
          <w:p w14:paraId="343403D0" w14:textId="75EE963A" w:rsidR="00230F74" w:rsidRPr="0054222F" w:rsidRDefault="00230F74" w:rsidP="00230F74">
            <w:pPr>
              <w:pStyle w:val="TableBody0"/>
              <w:jc w:val="right"/>
            </w:pPr>
            <w:r w:rsidRPr="00C75D59">
              <w:t>14</w:t>
            </w:r>
          </w:p>
        </w:tc>
      </w:tr>
      <w:tr w:rsidR="00230F74" w:rsidRPr="0054222F" w14:paraId="5DAA44A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A206CA7" w14:textId="027F9D0A" w:rsidR="00230F74" w:rsidRDefault="00230F74" w:rsidP="00230F74">
            <w:pPr>
              <w:pStyle w:val="TableBody0"/>
            </w:pPr>
            <w:r>
              <w:t>Orange</w:t>
            </w:r>
          </w:p>
        </w:tc>
        <w:tc>
          <w:tcPr>
            <w:tcW w:w="1590" w:type="dxa"/>
          </w:tcPr>
          <w:p w14:paraId="48F54AE3" w14:textId="5D061545" w:rsidR="00230F74" w:rsidRPr="0054222F" w:rsidRDefault="00230F74" w:rsidP="00230F74">
            <w:pPr>
              <w:pStyle w:val="TableBody0"/>
              <w:jc w:val="right"/>
            </w:pPr>
            <w:r w:rsidRPr="00C75D59">
              <w:t>98</w:t>
            </w:r>
          </w:p>
        </w:tc>
        <w:tc>
          <w:tcPr>
            <w:tcW w:w="1670" w:type="dxa"/>
          </w:tcPr>
          <w:p w14:paraId="0546C900" w14:textId="4D6AEEFA" w:rsidR="00230F74" w:rsidRPr="0054222F" w:rsidRDefault="00230F74" w:rsidP="00230F74">
            <w:pPr>
              <w:pStyle w:val="TableBody0"/>
              <w:jc w:val="right"/>
            </w:pPr>
            <w:r w:rsidRPr="00C75D59">
              <w:t>38</w:t>
            </w:r>
          </w:p>
        </w:tc>
        <w:tc>
          <w:tcPr>
            <w:tcW w:w="1615" w:type="dxa"/>
          </w:tcPr>
          <w:p w14:paraId="0799B302" w14:textId="1A5ED0C7" w:rsidR="00230F74" w:rsidRPr="0054222F" w:rsidRDefault="00230F74" w:rsidP="00230F74">
            <w:pPr>
              <w:pStyle w:val="TableBody0"/>
              <w:jc w:val="right"/>
            </w:pPr>
            <w:r w:rsidRPr="00C75D59">
              <w:t>98</w:t>
            </w:r>
          </w:p>
        </w:tc>
        <w:tc>
          <w:tcPr>
            <w:tcW w:w="1724" w:type="dxa"/>
          </w:tcPr>
          <w:p w14:paraId="2E751B6F" w14:textId="427C219C" w:rsidR="00230F74" w:rsidRPr="0054222F" w:rsidRDefault="00230F74" w:rsidP="00230F74">
            <w:pPr>
              <w:pStyle w:val="TableBody0"/>
              <w:jc w:val="right"/>
            </w:pPr>
            <w:r w:rsidRPr="00C75D59">
              <w:t>39</w:t>
            </w:r>
          </w:p>
        </w:tc>
      </w:tr>
      <w:tr w:rsidR="00230F74" w:rsidRPr="0054222F" w14:paraId="191B08F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60B73F0" w14:textId="5FE3B29C" w:rsidR="00230F74" w:rsidRDefault="00230F74" w:rsidP="00230F74">
            <w:pPr>
              <w:pStyle w:val="TableBody0"/>
            </w:pPr>
            <w:r>
              <w:t>Parramatta</w:t>
            </w:r>
          </w:p>
        </w:tc>
        <w:tc>
          <w:tcPr>
            <w:tcW w:w="1590" w:type="dxa"/>
          </w:tcPr>
          <w:p w14:paraId="006B600F" w14:textId="2F2223CE" w:rsidR="00230F74" w:rsidRPr="0054222F" w:rsidRDefault="00230F74" w:rsidP="00230F74">
            <w:pPr>
              <w:pStyle w:val="TableBody0"/>
              <w:jc w:val="right"/>
            </w:pPr>
            <w:r w:rsidRPr="00C75D59">
              <w:t>106</w:t>
            </w:r>
          </w:p>
        </w:tc>
        <w:tc>
          <w:tcPr>
            <w:tcW w:w="1670" w:type="dxa"/>
          </w:tcPr>
          <w:p w14:paraId="3250D6D3" w14:textId="4BC47046" w:rsidR="00230F74" w:rsidRPr="0054222F" w:rsidRDefault="00230F74" w:rsidP="00230F74">
            <w:pPr>
              <w:pStyle w:val="TableBody0"/>
              <w:jc w:val="right"/>
            </w:pPr>
            <w:r w:rsidRPr="00C75D59">
              <w:t>45</w:t>
            </w:r>
          </w:p>
        </w:tc>
        <w:tc>
          <w:tcPr>
            <w:tcW w:w="1615" w:type="dxa"/>
          </w:tcPr>
          <w:p w14:paraId="624E190B" w14:textId="4A14107C" w:rsidR="00230F74" w:rsidRPr="0054222F" w:rsidRDefault="00230F74" w:rsidP="00230F74">
            <w:pPr>
              <w:pStyle w:val="TableBody0"/>
              <w:jc w:val="right"/>
            </w:pPr>
            <w:r w:rsidRPr="00C75D59">
              <w:t>110</w:t>
            </w:r>
          </w:p>
        </w:tc>
        <w:tc>
          <w:tcPr>
            <w:tcW w:w="1724" w:type="dxa"/>
          </w:tcPr>
          <w:p w14:paraId="6923AFC5" w14:textId="7EC943D4" w:rsidR="00230F74" w:rsidRPr="0054222F" w:rsidRDefault="00230F74" w:rsidP="00230F74">
            <w:pPr>
              <w:pStyle w:val="TableBody0"/>
              <w:jc w:val="right"/>
            </w:pPr>
            <w:r w:rsidRPr="00C75D59">
              <w:t>48</w:t>
            </w:r>
          </w:p>
        </w:tc>
      </w:tr>
      <w:tr w:rsidR="00230F74" w:rsidRPr="0054222F" w14:paraId="311F4A4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D0A4D39" w14:textId="3D79A0E4" w:rsidR="00230F74" w:rsidRDefault="00230F74" w:rsidP="00230F74">
            <w:pPr>
              <w:pStyle w:val="TableBody0"/>
            </w:pPr>
            <w:r>
              <w:lastRenderedPageBreak/>
              <w:t>Pennant Hills, Epping</w:t>
            </w:r>
          </w:p>
        </w:tc>
        <w:tc>
          <w:tcPr>
            <w:tcW w:w="1590" w:type="dxa"/>
          </w:tcPr>
          <w:p w14:paraId="5F414D5C" w14:textId="0A3C139B" w:rsidR="00230F74" w:rsidRPr="0054222F" w:rsidRDefault="00230F74" w:rsidP="00230F74">
            <w:pPr>
              <w:pStyle w:val="TableBody0"/>
              <w:jc w:val="right"/>
            </w:pPr>
            <w:r w:rsidRPr="00C75D59">
              <w:t>34</w:t>
            </w:r>
          </w:p>
        </w:tc>
        <w:tc>
          <w:tcPr>
            <w:tcW w:w="1670" w:type="dxa"/>
          </w:tcPr>
          <w:p w14:paraId="6741B177" w14:textId="3DC8D0E3" w:rsidR="00230F74" w:rsidRPr="0054222F" w:rsidRDefault="00230F74" w:rsidP="00230F74">
            <w:pPr>
              <w:pStyle w:val="TableBody0"/>
              <w:jc w:val="right"/>
            </w:pPr>
            <w:r w:rsidRPr="00C75D59">
              <w:t>7</w:t>
            </w:r>
          </w:p>
        </w:tc>
        <w:tc>
          <w:tcPr>
            <w:tcW w:w="1615" w:type="dxa"/>
          </w:tcPr>
          <w:p w14:paraId="5E420369" w14:textId="5C027B6A" w:rsidR="00230F74" w:rsidRPr="0054222F" w:rsidRDefault="00230F74" w:rsidP="00230F74">
            <w:pPr>
              <w:pStyle w:val="TableBody0"/>
              <w:jc w:val="right"/>
            </w:pPr>
            <w:r w:rsidRPr="00C75D59">
              <w:t>36</w:t>
            </w:r>
          </w:p>
        </w:tc>
        <w:tc>
          <w:tcPr>
            <w:tcW w:w="1724" w:type="dxa"/>
          </w:tcPr>
          <w:p w14:paraId="2589C38A" w14:textId="66458160" w:rsidR="00230F74" w:rsidRPr="0054222F" w:rsidRDefault="00230F74" w:rsidP="00230F74">
            <w:pPr>
              <w:pStyle w:val="TableBody0"/>
              <w:jc w:val="right"/>
            </w:pPr>
            <w:r w:rsidRPr="00C75D59">
              <w:t>9</w:t>
            </w:r>
          </w:p>
        </w:tc>
      </w:tr>
      <w:tr w:rsidR="00230F74" w:rsidRPr="0054222F" w14:paraId="110F5E9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6146774" w14:textId="4ADCF8DD" w:rsidR="00230F74" w:rsidRDefault="00230F74" w:rsidP="00230F74">
            <w:pPr>
              <w:pStyle w:val="TableBody0"/>
            </w:pPr>
            <w:r>
              <w:t>Penrith</w:t>
            </w:r>
          </w:p>
        </w:tc>
        <w:tc>
          <w:tcPr>
            <w:tcW w:w="1590" w:type="dxa"/>
          </w:tcPr>
          <w:p w14:paraId="67D1B25E" w14:textId="138120FC" w:rsidR="00230F74" w:rsidRPr="0054222F" w:rsidRDefault="00230F74" w:rsidP="00230F74">
            <w:pPr>
              <w:pStyle w:val="TableBody0"/>
              <w:jc w:val="right"/>
            </w:pPr>
            <w:r w:rsidRPr="00C75D59">
              <w:t>219</w:t>
            </w:r>
          </w:p>
        </w:tc>
        <w:tc>
          <w:tcPr>
            <w:tcW w:w="1670" w:type="dxa"/>
          </w:tcPr>
          <w:p w14:paraId="72B4A932" w14:textId="5BDB269B" w:rsidR="00230F74" w:rsidRPr="0054222F" w:rsidRDefault="00230F74" w:rsidP="00230F74">
            <w:pPr>
              <w:pStyle w:val="TableBody0"/>
              <w:jc w:val="right"/>
            </w:pPr>
            <w:r w:rsidRPr="00C75D59">
              <w:t>77</w:t>
            </w:r>
          </w:p>
        </w:tc>
        <w:tc>
          <w:tcPr>
            <w:tcW w:w="1615" w:type="dxa"/>
          </w:tcPr>
          <w:p w14:paraId="17CBD655" w14:textId="0164F7F5" w:rsidR="00230F74" w:rsidRPr="0054222F" w:rsidRDefault="00230F74" w:rsidP="00230F74">
            <w:pPr>
              <w:pStyle w:val="TableBody0"/>
              <w:jc w:val="right"/>
            </w:pPr>
            <w:r w:rsidRPr="00C75D59">
              <w:t>228</w:t>
            </w:r>
          </w:p>
        </w:tc>
        <w:tc>
          <w:tcPr>
            <w:tcW w:w="1724" w:type="dxa"/>
          </w:tcPr>
          <w:p w14:paraId="01EA3567" w14:textId="198917D8" w:rsidR="00230F74" w:rsidRPr="0054222F" w:rsidRDefault="00230F74" w:rsidP="00230F74">
            <w:pPr>
              <w:pStyle w:val="TableBody0"/>
              <w:jc w:val="right"/>
            </w:pPr>
            <w:r w:rsidRPr="00C75D59">
              <w:t>73</w:t>
            </w:r>
          </w:p>
        </w:tc>
      </w:tr>
      <w:tr w:rsidR="00230F74" w:rsidRPr="0054222F" w14:paraId="5C2A21F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EF4ACE9" w14:textId="25EB2BC3" w:rsidR="00230F74" w:rsidRDefault="00230F74" w:rsidP="00230F74">
            <w:pPr>
              <w:pStyle w:val="TableBody0"/>
            </w:pPr>
            <w:r>
              <w:t>Pittwater</w:t>
            </w:r>
          </w:p>
        </w:tc>
        <w:tc>
          <w:tcPr>
            <w:tcW w:w="1590" w:type="dxa"/>
          </w:tcPr>
          <w:p w14:paraId="4B9A4AAC" w14:textId="3B6488E5" w:rsidR="00230F74" w:rsidRPr="0054222F" w:rsidRDefault="00230F74" w:rsidP="00230F74">
            <w:pPr>
              <w:pStyle w:val="TableBody0"/>
              <w:jc w:val="right"/>
            </w:pPr>
            <w:r w:rsidRPr="00C75D59">
              <w:t>26</w:t>
            </w:r>
          </w:p>
        </w:tc>
        <w:tc>
          <w:tcPr>
            <w:tcW w:w="1670" w:type="dxa"/>
          </w:tcPr>
          <w:p w14:paraId="792F9521" w14:textId="1AE48CDA" w:rsidR="00230F74" w:rsidRPr="0054222F" w:rsidRDefault="00230F74" w:rsidP="00230F74">
            <w:pPr>
              <w:pStyle w:val="TableBody0"/>
              <w:jc w:val="right"/>
            </w:pPr>
            <w:r w:rsidRPr="00C75D59">
              <w:t>10</w:t>
            </w:r>
          </w:p>
        </w:tc>
        <w:tc>
          <w:tcPr>
            <w:tcW w:w="1615" w:type="dxa"/>
          </w:tcPr>
          <w:p w14:paraId="3178FB5D" w14:textId="4CFC4649" w:rsidR="00230F74" w:rsidRPr="0054222F" w:rsidRDefault="00230F74" w:rsidP="00230F74">
            <w:pPr>
              <w:pStyle w:val="TableBody0"/>
              <w:jc w:val="right"/>
            </w:pPr>
            <w:r w:rsidRPr="00C75D59">
              <w:t>24</w:t>
            </w:r>
          </w:p>
        </w:tc>
        <w:tc>
          <w:tcPr>
            <w:tcW w:w="1724" w:type="dxa"/>
          </w:tcPr>
          <w:p w14:paraId="094FF9AD" w14:textId="0521361D" w:rsidR="00230F74" w:rsidRPr="0054222F" w:rsidRDefault="00230F74" w:rsidP="00230F74">
            <w:pPr>
              <w:pStyle w:val="TableBody0"/>
              <w:jc w:val="right"/>
            </w:pPr>
            <w:r w:rsidRPr="00C75D59">
              <w:t>10</w:t>
            </w:r>
          </w:p>
        </w:tc>
      </w:tr>
      <w:tr w:rsidR="00230F74" w:rsidRPr="0054222F" w14:paraId="01011B0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E78A2DC" w14:textId="1562F920" w:rsidR="00230F74" w:rsidRDefault="00230F74" w:rsidP="00230F74">
            <w:pPr>
              <w:pStyle w:val="TableBody0"/>
            </w:pPr>
            <w:r>
              <w:t>Port Macquarie</w:t>
            </w:r>
          </w:p>
        </w:tc>
        <w:tc>
          <w:tcPr>
            <w:tcW w:w="1590" w:type="dxa"/>
          </w:tcPr>
          <w:p w14:paraId="550CB966" w14:textId="6625B6F9" w:rsidR="00230F74" w:rsidRPr="0054222F" w:rsidRDefault="00230F74" w:rsidP="00230F74">
            <w:pPr>
              <w:pStyle w:val="TableBody0"/>
              <w:jc w:val="right"/>
            </w:pPr>
            <w:r w:rsidRPr="00C75D59">
              <w:t>53</w:t>
            </w:r>
          </w:p>
        </w:tc>
        <w:tc>
          <w:tcPr>
            <w:tcW w:w="1670" w:type="dxa"/>
          </w:tcPr>
          <w:p w14:paraId="643151F9" w14:textId="4FE95063" w:rsidR="00230F74" w:rsidRPr="0054222F" w:rsidRDefault="00230F74" w:rsidP="00230F74">
            <w:pPr>
              <w:pStyle w:val="TableBody0"/>
              <w:jc w:val="right"/>
            </w:pPr>
            <w:r w:rsidRPr="00C75D59">
              <w:t>36</w:t>
            </w:r>
          </w:p>
        </w:tc>
        <w:tc>
          <w:tcPr>
            <w:tcW w:w="1615" w:type="dxa"/>
          </w:tcPr>
          <w:p w14:paraId="5322A814" w14:textId="44BDCF50" w:rsidR="00230F74" w:rsidRPr="0054222F" w:rsidRDefault="00230F74" w:rsidP="00230F74">
            <w:pPr>
              <w:pStyle w:val="TableBody0"/>
              <w:jc w:val="right"/>
            </w:pPr>
            <w:r w:rsidRPr="00C75D59">
              <w:t>59</w:t>
            </w:r>
          </w:p>
        </w:tc>
        <w:tc>
          <w:tcPr>
            <w:tcW w:w="1724" w:type="dxa"/>
          </w:tcPr>
          <w:p w14:paraId="7396F34F" w14:textId="40C718BD" w:rsidR="00230F74" w:rsidRPr="0054222F" w:rsidRDefault="00230F74" w:rsidP="00230F74">
            <w:pPr>
              <w:pStyle w:val="TableBody0"/>
              <w:jc w:val="right"/>
            </w:pPr>
            <w:r w:rsidRPr="00C75D59">
              <w:t>35</w:t>
            </w:r>
          </w:p>
        </w:tc>
      </w:tr>
      <w:tr w:rsidR="00230F74" w:rsidRPr="0054222F" w14:paraId="5709428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1734D3B" w14:textId="63D53814" w:rsidR="00230F74" w:rsidRDefault="00230F74" w:rsidP="00230F74">
            <w:pPr>
              <w:pStyle w:val="TableBody0"/>
            </w:pPr>
            <w:r>
              <w:t>Port Stephens</w:t>
            </w:r>
          </w:p>
        </w:tc>
        <w:tc>
          <w:tcPr>
            <w:tcW w:w="1590" w:type="dxa"/>
          </w:tcPr>
          <w:p w14:paraId="4F66A1E1" w14:textId="310CDAFC" w:rsidR="00230F74" w:rsidRPr="0054222F" w:rsidRDefault="00230F74" w:rsidP="00230F74">
            <w:pPr>
              <w:pStyle w:val="TableBody0"/>
              <w:jc w:val="right"/>
            </w:pPr>
            <w:r w:rsidRPr="00C75D59">
              <w:t>31</w:t>
            </w:r>
          </w:p>
        </w:tc>
        <w:tc>
          <w:tcPr>
            <w:tcW w:w="1670" w:type="dxa"/>
          </w:tcPr>
          <w:p w14:paraId="2F5D1F96" w14:textId="5539C498" w:rsidR="00230F74" w:rsidRPr="0054222F" w:rsidRDefault="00230F74" w:rsidP="00230F74">
            <w:pPr>
              <w:pStyle w:val="TableBody0"/>
              <w:jc w:val="right"/>
            </w:pPr>
            <w:r w:rsidRPr="00C75D59">
              <w:t>22</w:t>
            </w:r>
          </w:p>
        </w:tc>
        <w:tc>
          <w:tcPr>
            <w:tcW w:w="1615" w:type="dxa"/>
          </w:tcPr>
          <w:p w14:paraId="22919815" w14:textId="2437ED43" w:rsidR="00230F74" w:rsidRPr="0054222F" w:rsidRDefault="00230F74" w:rsidP="00230F74">
            <w:pPr>
              <w:pStyle w:val="TableBody0"/>
              <w:jc w:val="right"/>
            </w:pPr>
            <w:r w:rsidRPr="00C75D59">
              <w:t>32</w:t>
            </w:r>
          </w:p>
        </w:tc>
        <w:tc>
          <w:tcPr>
            <w:tcW w:w="1724" w:type="dxa"/>
          </w:tcPr>
          <w:p w14:paraId="46842842" w14:textId="1095E85A" w:rsidR="00230F74" w:rsidRPr="0054222F" w:rsidRDefault="00230F74" w:rsidP="00230F74">
            <w:pPr>
              <w:pStyle w:val="TableBody0"/>
              <w:jc w:val="right"/>
            </w:pPr>
            <w:r w:rsidRPr="00C75D59">
              <w:t>19</w:t>
            </w:r>
          </w:p>
        </w:tc>
      </w:tr>
      <w:tr w:rsidR="00230F74" w:rsidRPr="0054222F" w14:paraId="6687765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20FD1A5" w14:textId="0AB1D681" w:rsidR="00230F74" w:rsidRDefault="00230F74" w:rsidP="00230F74">
            <w:pPr>
              <w:pStyle w:val="TableBody0"/>
            </w:pPr>
            <w:r>
              <w:t>Queanbeyan</w:t>
            </w:r>
          </w:p>
        </w:tc>
        <w:tc>
          <w:tcPr>
            <w:tcW w:w="1590" w:type="dxa"/>
          </w:tcPr>
          <w:p w14:paraId="53EA5D1D" w14:textId="61FF8355" w:rsidR="00230F74" w:rsidRPr="0054222F" w:rsidRDefault="00230F74" w:rsidP="00230F74">
            <w:pPr>
              <w:pStyle w:val="TableBody0"/>
              <w:jc w:val="right"/>
            </w:pPr>
            <w:r w:rsidRPr="00C75D59">
              <w:t>16</w:t>
            </w:r>
          </w:p>
        </w:tc>
        <w:tc>
          <w:tcPr>
            <w:tcW w:w="1670" w:type="dxa"/>
          </w:tcPr>
          <w:p w14:paraId="610307E3" w14:textId="225E4E64" w:rsidR="00230F74" w:rsidRPr="0054222F" w:rsidRDefault="00230F74" w:rsidP="00230F74">
            <w:pPr>
              <w:pStyle w:val="TableBody0"/>
              <w:jc w:val="right"/>
            </w:pPr>
            <w:r w:rsidRPr="00C75D59">
              <w:t>15</w:t>
            </w:r>
          </w:p>
        </w:tc>
        <w:tc>
          <w:tcPr>
            <w:tcW w:w="1615" w:type="dxa"/>
          </w:tcPr>
          <w:p w14:paraId="4C526DF3" w14:textId="16F20522" w:rsidR="00230F74" w:rsidRPr="0054222F" w:rsidRDefault="00230F74" w:rsidP="00230F74">
            <w:pPr>
              <w:pStyle w:val="TableBody0"/>
              <w:jc w:val="right"/>
            </w:pPr>
            <w:r w:rsidRPr="00C75D59">
              <w:t>16</w:t>
            </w:r>
          </w:p>
        </w:tc>
        <w:tc>
          <w:tcPr>
            <w:tcW w:w="1724" w:type="dxa"/>
          </w:tcPr>
          <w:p w14:paraId="1150DEFE" w14:textId="5DBBA2AC" w:rsidR="00230F74" w:rsidRPr="0054222F" w:rsidRDefault="00230F74" w:rsidP="00230F74">
            <w:pPr>
              <w:pStyle w:val="TableBody0"/>
              <w:jc w:val="right"/>
            </w:pPr>
            <w:r w:rsidRPr="00C75D59">
              <w:t>12</w:t>
            </w:r>
          </w:p>
        </w:tc>
      </w:tr>
      <w:tr w:rsidR="00230F74" w:rsidRPr="0054222F" w14:paraId="67027ECE"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5DDB0EF" w14:textId="1BB04475" w:rsidR="00230F74" w:rsidRDefault="00230F74" w:rsidP="00230F74">
            <w:pPr>
              <w:pStyle w:val="TableBody0"/>
            </w:pPr>
            <w:r>
              <w:t>Richmond, Windsor</w:t>
            </w:r>
          </w:p>
        </w:tc>
        <w:tc>
          <w:tcPr>
            <w:tcW w:w="1590" w:type="dxa"/>
          </w:tcPr>
          <w:p w14:paraId="74D98741" w14:textId="025C789B" w:rsidR="00230F74" w:rsidRPr="0054222F" w:rsidRDefault="00230F74" w:rsidP="00230F74">
            <w:pPr>
              <w:pStyle w:val="TableBody0"/>
              <w:jc w:val="right"/>
            </w:pPr>
            <w:r w:rsidRPr="00C75D59">
              <w:t>30</w:t>
            </w:r>
          </w:p>
        </w:tc>
        <w:tc>
          <w:tcPr>
            <w:tcW w:w="1670" w:type="dxa"/>
          </w:tcPr>
          <w:p w14:paraId="5826BEED" w14:textId="308B76CD" w:rsidR="00230F74" w:rsidRPr="0054222F" w:rsidRDefault="00230F74" w:rsidP="00230F74">
            <w:pPr>
              <w:pStyle w:val="TableBody0"/>
              <w:jc w:val="right"/>
            </w:pPr>
            <w:r w:rsidRPr="00C75D59">
              <w:t>19</w:t>
            </w:r>
          </w:p>
        </w:tc>
        <w:tc>
          <w:tcPr>
            <w:tcW w:w="1615" w:type="dxa"/>
          </w:tcPr>
          <w:p w14:paraId="61775CBE" w14:textId="71595B8E" w:rsidR="00230F74" w:rsidRPr="0054222F" w:rsidRDefault="00230F74" w:rsidP="00230F74">
            <w:pPr>
              <w:pStyle w:val="TableBody0"/>
              <w:jc w:val="right"/>
            </w:pPr>
            <w:r w:rsidRPr="00C75D59">
              <w:t>29</w:t>
            </w:r>
          </w:p>
        </w:tc>
        <w:tc>
          <w:tcPr>
            <w:tcW w:w="1724" w:type="dxa"/>
          </w:tcPr>
          <w:p w14:paraId="3B2DCC46" w14:textId="0C1A5990" w:rsidR="00230F74" w:rsidRPr="0054222F" w:rsidRDefault="00230F74" w:rsidP="00230F74">
            <w:pPr>
              <w:pStyle w:val="TableBody0"/>
              <w:jc w:val="right"/>
            </w:pPr>
            <w:r w:rsidRPr="00C75D59">
              <w:t>18</w:t>
            </w:r>
          </w:p>
        </w:tc>
      </w:tr>
      <w:tr w:rsidR="00230F74" w:rsidRPr="0054222F" w14:paraId="58AE58B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38D6A30" w14:textId="26933341" w:rsidR="00230F74" w:rsidRDefault="00230F74" w:rsidP="00230F74">
            <w:pPr>
              <w:pStyle w:val="TableBody0"/>
            </w:pPr>
            <w:r>
              <w:t>Richmond Valley, Coastal</w:t>
            </w:r>
          </w:p>
        </w:tc>
        <w:tc>
          <w:tcPr>
            <w:tcW w:w="1590" w:type="dxa"/>
          </w:tcPr>
          <w:p w14:paraId="032F7BF9" w14:textId="69EAB044" w:rsidR="00230F74" w:rsidRPr="0054222F" w:rsidRDefault="00230F74" w:rsidP="00230F74">
            <w:pPr>
              <w:pStyle w:val="TableBody0"/>
              <w:jc w:val="right"/>
            </w:pPr>
            <w:r w:rsidRPr="00C75D59">
              <w:t>69</w:t>
            </w:r>
          </w:p>
        </w:tc>
        <w:tc>
          <w:tcPr>
            <w:tcW w:w="1670" w:type="dxa"/>
          </w:tcPr>
          <w:p w14:paraId="4FB3AC57" w14:textId="6B79216D" w:rsidR="00230F74" w:rsidRPr="0054222F" w:rsidRDefault="00230F74" w:rsidP="00230F74">
            <w:pPr>
              <w:pStyle w:val="TableBody0"/>
              <w:jc w:val="right"/>
            </w:pPr>
            <w:r w:rsidRPr="00C75D59">
              <w:t>33</w:t>
            </w:r>
          </w:p>
        </w:tc>
        <w:tc>
          <w:tcPr>
            <w:tcW w:w="1615" w:type="dxa"/>
          </w:tcPr>
          <w:p w14:paraId="3AE757E1" w14:textId="2104550D" w:rsidR="00230F74" w:rsidRPr="0054222F" w:rsidRDefault="00230F74" w:rsidP="00230F74">
            <w:pPr>
              <w:pStyle w:val="TableBody0"/>
              <w:jc w:val="right"/>
            </w:pPr>
            <w:r w:rsidRPr="00C75D59">
              <w:t>65</w:t>
            </w:r>
          </w:p>
        </w:tc>
        <w:tc>
          <w:tcPr>
            <w:tcW w:w="1724" w:type="dxa"/>
          </w:tcPr>
          <w:p w14:paraId="58232E26" w14:textId="3E3F9057" w:rsidR="00230F74" w:rsidRPr="0054222F" w:rsidRDefault="00230F74" w:rsidP="00230F74">
            <w:pPr>
              <w:pStyle w:val="TableBody0"/>
              <w:jc w:val="right"/>
            </w:pPr>
            <w:r w:rsidRPr="00C75D59">
              <w:t>39</w:t>
            </w:r>
          </w:p>
        </w:tc>
      </w:tr>
      <w:tr w:rsidR="00230F74" w:rsidRPr="0054222F" w14:paraId="6D8972B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D5FDB16" w14:textId="0FB04374" w:rsidR="00230F74" w:rsidRDefault="00230F74" w:rsidP="00230F74">
            <w:pPr>
              <w:pStyle w:val="TableBody0"/>
            </w:pPr>
            <w:r>
              <w:t>Richmond Valley, Hinterland</w:t>
            </w:r>
          </w:p>
        </w:tc>
        <w:tc>
          <w:tcPr>
            <w:tcW w:w="1590" w:type="dxa"/>
          </w:tcPr>
          <w:p w14:paraId="4164C039" w14:textId="2791316C" w:rsidR="00230F74" w:rsidRPr="0054222F" w:rsidRDefault="00230F74" w:rsidP="00230F74">
            <w:pPr>
              <w:pStyle w:val="TableBody0"/>
              <w:jc w:val="right"/>
            </w:pPr>
            <w:r w:rsidRPr="00C75D59">
              <w:t>56</w:t>
            </w:r>
          </w:p>
        </w:tc>
        <w:tc>
          <w:tcPr>
            <w:tcW w:w="1670" w:type="dxa"/>
          </w:tcPr>
          <w:p w14:paraId="512F18DB" w14:textId="0821D195" w:rsidR="00230F74" w:rsidRPr="0054222F" w:rsidRDefault="00230F74" w:rsidP="00230F74">
            <w:pPr>
              <w:pStyle w:val="TableBody0"/>
              <w:jc w:val="right"/>
            </w:pPr>
            <w:r w:rsidRPr="00C75D59">
              <w:t>34</w:t>
            </w:r>
          </w:p>
        </w:tc>
        <w:tc>
          <w:tcPr>
            <w:tcW w:w="1615" w:type="dxa"/>
          </w:tcPr>
          <w:p w14:paraId="16D974B5" w14:textId="1471F056" w:rsidR="00230F74" w:rsidRPr="0054222F" w:rsidRDefault="00230F74" w:rsidP="00230F74">
            <w:pPr>
              <w:pStyle w:val="TableBody0"/>
              <w:jc w:val="right"/>
            </w:pPr>
            <w:r w:rsidRPr="00C75D59">
              <w:t>57</w:t>
            </w:r>
          </w:p>
        </w:tc>
        <w:tc>
          <w:tcPr>
            <w:tcW w:w="1724" w:type="dxa"/>
          </w:tcPr>
          <w:p w14:paraId="2F5F13DB" w14:textId="721DD759" w:rsidR="00230F74" w:rsidRPr="0054222F" w:rsidRDefault="00230F74" w:rsidP="00230F74">
            <w:pPr>
              <w:pStyle w:val="TableBody0"/>
              <w:jc w:val="right"/>
            </w:pPr>
            <w:r w:rsidRPr="00C75D59">
              <w:t>43</w:t>
            </w:r>
          </w:p>
        </w:tc>
      </w:tr>
      <w:tr w:rsidR="00230F74" w:rsidRPr="0054222F" w14:paraId="37A3A37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3AB40A6" w14:textId="7BADC559" w:rsidR="00230F74" w:rsidRDefault="00230F74" w:rsidP="00230F74">
            <w:pPr>
              <w:pStyle w:val="TableBody0"/>
            </w:pPr>
            <w:r>
              <w:t>Rouse Hill, McGraths Hill</w:t>
            </w:r>
          </w:p>
        </w:tc>
        <w:tc>
          <w:tcPr>
            <w:tcW w:w="1590" w:type="dxa"/>
          </w:tcPr>
          <w:p w14:paraId="1BDC0742" w14:textId="7DDB75CD" w:rsidR="00230F74" w:rsidRPr="0054222F" w:rsidRDefault="00230F74" w:rsidP="00230F74">
            <w:pPr>
              <w:pStyle w:val="TableBody0"/>
              <w:jc w:val="right"/>
            </w:pPr>
            <w:r w:rsidRPr="00C75D59">
              <w:t>4</w:t>
            </w:r>
          </w:p>
        </w:tc>
        <w:tc>
          <w:tcPr>
            <w:tcW w:w="1670" w:type="dxa"/>
          </w:tcPr>
          <w:p w14:paraId="630F387B" w14:textId="67433F11" w:rsidR="00230F74" w:rsidRPr="0054222F" w:rsidRDefault="00230F74" w:rsidP="00230F74">
            <w:pPr>
              <w:pStyle w:val="TableBody0"/>
              <w:jc w:val="right"/>
            </w:pPr>
            <w:r w:rsidRPr="00C75D59">
              <w:t>6</w:t>
            </w:r>
          </w:p>
        </w:tc>
        <w:tc>
          <w:tcPr>
            <w:tcW w:w="1615" w:type="dxa"/>
          </w:tcPr>
          <w:p w14:paraId="59F6A7CA" w14:textId="19D76A49" w:rsidR="00230F74" w:rsidRPr="0054222F" w:rsidRDefault="00230F74" w:rsidP="00230F74">
            <w:pPr>
              <w:pStyle w:val="TableBody0"/>
              <w:jc w:val="right"/>
            </w:pPr>
            <w:r w:rsidRPr="00C75D59">
              <w:t>12</w:t>
            </w:r>
          </w:p>
        </w:tc>
        <w:tc>
          <w:tcPr>
            <w:tcW w:w="1724" w:type="dxa"/>
          </w:tcPr>
          <w:p w14:paraId="668FD9CE" w14:textId="781536B4" w:rsidR="00230F74" w:rsidRPr="0054222F" w:rsidRDefault="00230F74" w:rsidP="00230F74">
            <w:pPr>
              <w:pStyle w:val="TableBody0"/>
              <w:jc w:val="right"/>
            </w:pPr>
            <w:r w:rsidRPr="00C75D59">
              <w:t>7</w:t>
            </w:r>
          </w:p>
        </w:tc>
      </w:tr>
      <w:tr w:rsidR="00230F74" w:rsidRPr="0054222F" w14:paraId="0E0AABD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0AA484E" w14:textId="496C508A" w:rsidR="00230F74" w:rsidRDefault="00230F74" w:rsidP="00230F74">
            <w:pPr>
              <w:pStyle w:val="TableBody0"/>
            </w:pPr>
            <w:r>
              <w:t>Ryde, Hunters Hill</w:t>
            </w:r>
          </w:p>
        </w:tc>
        <w:tc>
          <w:tcPr>
            <w:tcW w:w="1590" w:type="dxa"/>
          </w:tcPr>
          <w:p w14:paraId="5FA4B685" w14:textId="60E07C78" w:rsidR="00230F74" w:rsidRPr="0054222F" w:rsidRDefault="00230F74" w:rsidP="00230F74">
            <w:pPr>
              <w:pStyle w:val="TableBody0"/>
              <w:jc w:val="right"/>
            </w:pPr>
            <w:r w:rsidRPr="00C75D59">
              <w:t>232</w:t>
            </w:r>
          </w:p>
        </w:tc>
        <w:tc>
          <w:tcPr>
            <w:tcW w:w="1670" w:type="dxa"/>
          </w:tcPr>
          <w:p w14:paraId="4CFAF285" w14:textId="1F13E2C9" w:rsidR="00230F74" w:rsidRPr="0054222F" w:rsidRDefault="00230F74" w:rsidP="00230F74">
            <w:pPr>
              <w:pStyle w:val="TableBody0"/>
              <w:jc w:val="right"/>
            </w:pPr>
            <w:r w:rsidRPr="00C75D59">
              <w:t>59</w:t>
            </w:r>
          </w:p>
        </w:tc>
        <w:tc>
          <w:tcPr>
            <w:tcW w:w="1615" w:type="dxa"/>
          </w:tcPr>
          <w:p w14:paraId="5236A8DD" w14:textId="58EFEEAB" w:rsidR="00230F74" w:rsidRPr="0054222F" w:rsidRDefault="00230F74" w:rsidP="00230F74">
            <w:pPr>
              <w:pStyle w:val="TableBody0"/>
              <w:jc w:val="right"/>
            </w:pPr>
            <w:r w:rsidRPr="00C75D59">
              <w:t>230</w:t>
            </w:r>
          </w:p>
        </w:tc>
        <w:tc>
          <w:tcPr>
            <w:tcW w:w="1724" w:type="dxa"/>
          </w:tcPr>
          <w:p w14:paraId="15F90A3E" w14:textId="07A3F210" w:rsidR="00230F74" w:rsidRPr="0054222F" w:rsidRDefault="00230F74" w:rsidP="00230F74">
            <w:pPr>
              <w:pStyle w:val="TableBody0"/>
              <w:jc w:val="right"/>
            </w:pPr>
            <w:r w:rsidRPr="00C75D59">
              <w:t>59</w:t>
            </w:r>
          </w:p>
        </w:tc>
      </w:tr>
      <w:tr w:rsidR="00230F74" w:rsidRPr="0054222F" w14:paraId="15C2BE4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A8A4A7A" w14:textId="2B4BDC7C" w:rsidR="00230F74" w:rsidRDefault="00230F74" w:rsidP="00230F74">
            <w:pPr>
              <w:pStyle w:val="TableBody0"/>
            </w:pPr>
            <w:r>
              <w:t>Shoalhaven</w:t>
            </w:r>
          </w:p>
        </w:tc>
        <w:tc>
          <w:tcPr>
            <w:tcW w:w="1590" w:type="dxa"/>
          </w:tcPr>
          <w:p w14:paraId="565815D7" w14:textId="3789FE6B" w:rsidR="00230F74" w:rsidRPr="0054222F" w:rsidRDefault="00230F74" w:rsidP="00230F74">
            <w:pPr>
              <w:pStyle w:val="TableBody0"/>
              <w:jc w:val="right"/>
            </w:pPr>
            <w:r w:rsidRPr="00C75D59">
              <w:t>78</w:t>
            </w:r>
          </w:p>
        </w:tc>
        <w:tc>
          <w:tcPr>
            <w:tcW w:w="1670" w:type="dxa"/>
          </w:tcPr>
          <w:p w14:paraId="0C4ACC0D" w14:textId="43F227F6" w:rsidR="00230F74" w:rsidRPr="0054222F" w:rsidRDefault="00230F74" w:rsidP="00230F74">
            <w:pPr>
              <w:pStyle w:val="TableBody0"/>
              <w:jc w:val="right"/>
            </w:pPr>
            <w:r w:rsidRPr="00C75D59">
              <w:t>48</w:t>
            </w:r>
          </w:p>
        </w:tc>
        <w:tc>
          <w:tcPr>
            <w:tcW w:w="1615" w:type="dxa"/>
          </w:tcPr>
          <w:p w14:paraId="2C82B443" w14:textId="3BF3E115" w:rsidR="00230F74" w:rsidRPr="0054222F" w:rsidRDefault="00230F74" w:rsidP="00230F74">
            <w:pPr>
              <w:pStyle w:val="TableBody0"/>
              <w:jc w:val="right"/>
            </w:pPr>
            <w:r w:rsidRPr="00C75D59">
              <w:t>78</w:t>
            </w:r>
          </w:p>
        </w:tc>
        <w:tc>
          <w:tcPr>
            <w:tcW w:w="1724" w:type="dxa"/>
          </w:tcPr>
          <w:p w14:paraId="2D4A4841" w14:textId="160EBEDE" w:rsidR="00230F74" w:rsidRPr="0054222F" w:rsidRDefault="00230F74" w:rsidP="00230F74">
            <w:pPr>
              <w:pStyle w:val="TableBody0"/>
              <w:jc w:val="right"/>
            </w:pPr>
            <w:r w:rsidRPr="00C75D59">
              <w:t>55</w:t>
            </w:r>
          </w:p>
        </w:tc>
      </w:tr>
      <w:tr w:rsidR="00230F74" w:rsidRPr="0054222F" w14:paraId="7820F73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BD81BE7" w14:textId="33A2121D" w:rsidR="00230F74" w:rsidRDefault="00230F74" w:rsidP="00230F74">
            <w:pPr>
              <w:pStyle w:val="TableBody0"/>
            </w:pPr>
            <w:r>
              <w:t>Snowy Mountains</w:t>
            </w:r>
          </w:p>
        </w:tc>
        <w:tc>
          <w:tcPr>
            <w:tcW w:w="1590" w:type="dxa"/>
          </w:tcPr>
          <w:p w14:paraId="1CB32F3B" w14:textId="4EBD1520" w:rsidR="00230F74" w:rsidRPr="0054222F" w:rsidRDefault="00230F74" w:rsidP="00230F74">
            <w:pPr>
              <w:pStyle w:val="TableBody0"/>
              <w:jc w:val="right"/>
            </w:pPr>
            <w:r w:rsidRPr="00C75D59">
              <w:t>0</w:t>
            </w:r>
          </w:p>
        </w:tc>
        <w:tc>
          <w:tcPr>
            <w:tcW w:w="1670" w:type="dxa"/>
          </w:tcPr>
          <w:p w14:paraId="2127BAC2" w14:textId="46E05B98" w:rsidR="00230F74" w:rsidRPr="0054222F" w:rsidRDefault="00230F74" w:rsidP="00230F74">
            <w:pPr>
              <w:pStyle w:val="TableBody0"/>
              <w:jc w:val="right"/>
            </w:pPr>
            <w:r w:rsidRPr="00C75D59">
              <w:t>1</w:t>
            </w:r>
          </w:p>
        </w:tc>
        <w:tc>
          <w:tcPr>
            <w:tcW w:w="1615" w:type="dxa"/>
          </w:tcPr>
          <w:p w14:paraId="0C347388" w14:textId="2826B06F" w:rsidR="00230F74" w:rsidRPr="0054222F" w:rsidRDefault="00230F74" w:rsidP="00230F74">
            <w:pPr>
              <w:pStyle w:val="TableBody0"/>
              <w:jc w:val="right"/>
            </w:pPr>
            <w:r w:rsidRPr="00C75D59">
              <w:t>1</w:t>
            </w:r>
          </w:p>
        </w:tc>
        <w:tc>
          <w:tcPr>
            <w:tcW w:w="1724" w:type="dxa"/>
          </w:tcPr>
          <w:p w14:paraId="5340CDB8" w14:textId="6F4B6079" w:rsidR="00230F74" w:rsidRPr="0054222F" w:rsidRDefault="00230F74" w:rsidP="00230F74">
            <w:pPr>
              <w:pStyle w:val="TableBody0"/>
              <w:jc w:val="right"/>
            </w:pPr>
            <w:r w:rsidRPr="00C75D59">
              <w:t>3</w:t>
            </w:r>
          </w:p>
        </w:tc>
      </w:tr>
      <w:tr w:rsidR="00230F74" w:rsidRPr="0054222F" w14:paraId="4437035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3546F6C" w14:textId="08546414" w:rsidR="00230F74" w:rsidRDefault="00230F74" w:rsidP="00230F74">
            <w:pPr>
              <w:pStyle w:val="TableBody0"/>
            </w:pPr>
            <w:r>
              <w:lastRenderedPageBreak/>
              <w:t>South Coast</w:t>
            </w:r>
          </w:p>
        </w:tc>
        <w:tc>
          <w:tcPr>
            <w:tcW w:w="1590" w:type="dxa"/>
          </w:tcPr>
          <w:p w14:paraId="79434046" w14:textId="39C0ED1B" w:rsidR="00230F74" w:rsidRPr="0054222F" w:rsidRDefault="00230F74" w:rsidP="00230F74">
            <w:pPr>
              <w:pStyle w:val="TableBody0"/>
              <w:jc w:val="right"/>
            </w:pPr>
            <w:r w:rsidRPr="00C75D59">
              <w:t>41</w:t>
            </w:r>
          </w:p>
        </w:tc>
        <w:tc>
          <w:tcPr>
            <w:tcW w:w="1670" w:type="dxa"/>
          </w:tcPr>
          <w:p w14:paraId="2405BD8F" w14:textId="3954F50F" w:rsidR="00230F74" w:rsidRPr="0054222F" w:rsidRDefault="00230F74" w:rsidP="00230F74">
            <w:pPr>
              <w:pStyle w:val="TableBody0"/>
              <w:jc w:val="right"/>
            </w:pPr>
            <w:r w:rsidRPr="00C75D59">
              <w:t>20</w:t>
            </w:r>
          </w:p>
        </w:tc>
        <w:tc>
          <w:tcPr>
            <w:tcW w:w="1615" w:type="dxa"/>
          </w:tcPr>
          <w:p w14:paraId="0B45E1CE" w14:textId="0B4A0889" w:rsidR="00230F74" w:rsidRPr="0054222F" w:rsidRDefault="00230F74" w:rsidP="00230F74">
            <w:pPr>
              <w:pStyle w:val="TableBody0"/>
              <w:jc w:val="right"/>
            </w:pPr>
            <w:r w:rsidRPr="00C75D59">
              <w:t>36</w:t>
            </w:r>
          </w:p>
        </w:tc>
        <w:tc>
          <w:tcPr>
            <w:tcW w:w="1724" w:type="dxa"/>
          </w:tcPr>
          <w:p w14:paraId="12F460EC" w14:textId="32361935" w:rsidR="00230F74" w:rsidRPr="0054222F" w:rsidRDefault="00230F74" w:rsidP="00230F74">
            <w:pPr>
              <w:pStyle w:val="TableBody0"/>
              <w:jc w:val="right"/>
            </w:pPr>
            <w:r w:rsidRPr="00C75D59">
              <w:t>23</w:t>
            </w:r>
          </w:p>
        </w:tc>
      </w:tr>
      <w:tr w:rsidR="00230F74" w:rsidRPr="0054222F" w14:paraId="4A40FE9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2BB2D97" w14:textId="53554880" w:rsidR="00230F74" w:rsidRDefault="00230F74" w:rsidP="00230F74">
            <w:pPr>
              <w:pStyle w:val="TableBody0"/>
            </w:pPr>
            <w:r>
              <w:t>Southern Highlands</w:t>
            </w:r>
          </w:p>
        </w:tc>
        <w:tc>
          <w:tcPr>
            <w:tcW w:w="1590" w:type="dxa"/>
          </w:tcPr>
          <w:p w14:paraId="21D0DF63" w14:textId="6071CAE3" w:rsidR="00230F74" w:rsidRPr="0054222F" w:rsidRDefault="00230F74" w:rsidP="00230F74">
            <w:pPr>
              <w:pStyle w:val="TableBody0"/>
              <w:jc w:val="right"/>
            </w:pPr>
            <w:r w:rsidRPr="00C75D59">
              <w:t>9</w:t>
            </w:r>
          </w:p>
        </w:tc>
        <w:tc>
          <w:tcPr>
            <w:tcW w:w="1670" w:type="dxa"/>
          </w:tcPr>
          <w:p w14:paraId="65169129" w14:textId="08814EFE" w:rsidR="00230F74" w:rsidRPr="0054222F" w:rsidRDefault="00230F74" w:rsidP="00230F74">
            <w:pPr>
              <w:pStyle w:val="TableBody0"/>
              <w:jc w:val="right"/>
            </w:pPr>
            <w:r w:rsidRPr="00C75D59">
              <w:t>20</w:t>
            </w:r>
          </w:p>
        </w:tc>
        <w:tc>
          <w:tcPr>
            <w:tcW w:w="1615" w:type="dxa"/>
          </w:tcPr>
          <w:p w14:paraId="2DCBB494" w14:textId="63C028A8" w:rsidR="00230F74" w:rsidRPr="0054222F" w:rsidRDefault="00230F74" w:rsidP="00230F74">
            <w:pPr>
              <w:pStyle w:val="TableBody0"/>
              <w:jc w:val="right"/>
            </w:pPr>
            <w:r w:rsidRPr="00C75D59">
              <w:t>10</w:t>
            </w:r>
          </w:p>
        </w:tc>
        <w:tc>
          <w:tcPr>
            <w:tcW w:w="1724" w:type="dxa"/>
          </w:tcPr>
          <w:p w14:paraId="7ADB4DB4" w14:textId="5DE4B2AF" w:rsidR="00230F74" w:rsidRPr="0054222F" w:rsidRDefault="00230F74" w:rsidP="00230F74">
            <w:pPr>
              <w:pStyle w:val="TableBody0"/>
              <w:jc w:val="right"/>
            </w:pPr>
            <w:r w:rsidRPr="00C75D59">
              <w:t>24</w:t>
            </w:r>
          </w:p>
        </w:tc>
      </w:tr>
      <w:tr w:rsidR="00230F74" w:rsidRPr="0054222F" w14:paraId="2D21A1C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BDCC465" w14:textId="4D293D6C" w:rsidR="00230F74" w:rsidRDefault="00230F74" w:rsidP="00230F74">
            <w:pPr>
              <w:pStyle w:val="TableBody0"/>
            </w:pPr>
            <w:r>
              <w:t>St Marys</w:t>
            </w:r>
          </w:p>
        </w:tc>
        <w:tc>
          <w:tcPr>
            <w:tcW w:w="1590" w:type="dxa"/>
          </w:tcPr>
          <w:p w14:paraId="3F672B49" w14:textId="29A7D4DE" w:rsidR="00230F74" w:rsidRPr="0054222F" w:rsidRDefault="00230F74" w:rsidP="00230F74">
            <w:pPr>
              <w:pStyle w:val="TableBody0"/>
              <w:jc w:val="right"/>
            </w:pPr>
            <w:r w:rsidRPr="00C75D59">
              <w:t>45</w:t>
            </w:r>
          </w:p>
        </w:tc>
        <w:tc>
          <w:tcPr>
            <w:tcW w:w="1670" w:type="dxa"/>
          </w:tcPr>
          <w:p w14:paraId="73F46C21" w14:textId="269E14B4" w:rsidR="00230F74" w:rsidRPr="0054222F" w:rsidRDefault="00230F74" w:rsidP="00230F74">
            <w:pPr>
              <w:pStyle w:val="TableBody0"/>
              <w:jc w:val="right"/>
            </w:pPr>
            <w:r w:rsidRPr="00C75D59">
              <w:t>23</w:t>
            </w:r>
          </w:p>
        </w:tc>
        <w:tc>
          <w:tcPr>
            <w:tcW w:w="1615" w:type="dxa"/>
          </w:tcPr>
          <w:p w14:paraId="02E51B50" w14:textId="198CFEE1" w:rsidR="00230F74" w:rsidRPr="0054222F" w:rsidRDefault="00230F74" w:rsidP="00230F74">
            <w:pPr>
              <w:pStyle w:val="TableBody0"/>
              <w:jc w:val="right"/>
            </w:pPr>
            <w:r w:rsidRPr="00C75D59">
              <w:t>56</w:t>
            </w:r>
          </w:p>
        </w:tc>
        <w:tc>
          <w:tcPr>
            <w:tcW w:w="1724" w:type="dxa"/>
          </w:tcPr>
          <w:p w14:paraId="2A558024" w14:textId="511ACE23" w:rsidR="00230F74" w:rsidRPr="0054222F" w:rsidRDefault="00230F74" w:rsidP="00230F74">
            <w:pPr>
              <w:pStyle w:val="TableBody0"/>
              <w:jc w:val="right"/>
            </w:pPr>
            <w:r w:rsidRPr="00C75D59">
              <w:t>24</w:t>
            </w:r>
          </w:p>
        </w:tc>
      </w:tr>
      <w:tr w:rsidR="00230F74" w:rsidRPr="0054222F" w14:paraId="16D80EE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FEBA064" w14:textId="356C6410" w:rsidR="00230F74" w:rsidRDefault="00230F74" w:rsidP="00230F74">
            <w:pPr>
              <w:pStyle w:val="TableBody0"/>
            </w:pPr>
            <w:r>
              <w:t>Strathfield, Burwood, Ashfield</w:t>
            </w:r>
          </w:p>
        </w:tc>
        <w:tc>
          <w:tcPr>
            <w:tcW w:w="1590" w:type="dxa"/>
          </w:tcPr>
          <w:p w14:paraId="7D74F531" w14:textId="0C62EABC" w:rsidR="00230F74" w:rsidRPr="0054222F" w:rsidRDefault="00230F74" w:rsidP="00230F74">
            <w:pPr>
              <w:pStyle w:val="TableBody0"/>
              <w:jc w:val="right"/>
            </w:pPr>
            <w:r w:rsidRPr="00C75D59">
              <w:t>65</w:t>
            </w:r>
          </w:p>
        </w:tc>
        <w:tc>
          <w:tcPr>
            <w:tcW w:w="1670" w:type="dxa"/>
          </w:tcPr>
          <w:p w14:paraId="0AEF42FA" w14:textId="49D3F5DA" w:rsidR="00230F74" w:rsidRPr="0054222F" w:rsidRDefault="00230F74" w:rsidP="00230F74">
            <w:pPr>
              <w:pStyle w:val="TableBody0"/>
              <w:jc w:val="right"/>
            </w:pPr>
            <w:r w:rsidRPr="00C75D59">
              <w:t>40</w:t>
            </w:r>
          </w:p>
        </w:tc>
        <w:tc>
          <w:tcPr>
            <w:tcW w:w="1615" w:type="dxa"/>
          </w:tcPr>
          <w:p w14:paraId="17E93322" w14:textId="638B97F1" w:rsidR="00230F74" w:rsidRPr="0054222F" w:rsidRDefault="00230F74" w:rsidP="00230F74">
            <w:pPr>
              <w:pStyle w:val="TableBody0"/>
              <w:jc w:val="right"/>
            </w:pPr>
            <w:r w:rsidRPr="00C75D59">
              <w:t>58</w:t>
            </w:r>
          </w:p>
        </w:tc>
        <w:tc>
          <w:tcPr>
            <w:tcW w:w="1724" w:type="dxa"/>
          </w:tcPr>
          <w:p w14:paraId="685B6FAC" w14:textId="7D50DA07" w:rsidR="00230F74" w:rsidRPr="0054222F" w:rsidRDefault="00230F74" w:rsidP="00230F74">
            <w:pPr>
              <w:pStyle w:val="TableBody0"/>
              <w:jc w:val="right"/>
            </w:pPr>
            <w:r w:rsidRPr="00C75D59">
              <w:t>53</w:t>
            </w:r>
          </w:p>
        </w:tc>
      </w:tr>
      <w:tr w:rsidR="00230F74" w:rsidRPr="0054222F" w14:paraId="54E6FDC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6DED948" w14:textId="5EB877EA" w:rsidR="00230F74" w:rsidRDefault="00230F74" w:rsidP="00230F74">
            <w:pPr>
              <w:pStyle w:val="TableBody0"/>
            </w:pPr>
            <w:r>
              <w:t>Sutherland, Menai, Heathcote</w:t>
            </w:r>
          </w:p>
        </w:tc>
        <w:tc>
          <w:tcPr>
            <w:tcW w:w="1590" w:type="dxa"/>
          </w:tcPr>
          <w:p w14:paraId="6E427D7D" w14:textId="21C94AD0" w:rsidR="00230F74" w:rsidRPr="0054222F" w:rsidRDefault="00230F74" w:rsidP="00230F74">
            <w:pPr>
              <w:pStyle w:val="TableBody0"/>
              <w:jc w:val="right"/>
            </w:pPr>
            <w:r w:rsidRPr="00C75D59">
              <w:t>74</w:t>
            </w:r>
          </w:p>
        </w:tc>
        <w:tc>
          <w:tcPr>
            <w:tcW w:w="1670" w:type="dxa"/>
          </w:tcPr>
          <w:p w14:paraId="07D5188E" w14:textId="4247C23D" w:rsidR="00230F74" w:rsidRPr="0054222F" w:rsidRDefault="00230F74" w:rsidP="00230F74">
            <w:pPr>
              <w:pStyle w:val="TableBody0"/>
              <w:jc w:val="right"/>
            </w:pPr>
            <w:r w:rsidRPr="00C75D59">
              <w:t>33</w:t>
            </w:r>
          </w:p>
        </w:tc>
        <w:tc>
          <w:tcPr>
            <w:tcW w:w="1615" w:type="dxa"/>
          </w:tcPr>
          <w:p w14:paraId="151BA1AE" w14:textId="55F36C3C" w:rsidR="00230F74" w:rsidRPr="0054222F" w:rsidRDefault="00230F74" w:rsidP="00230F74">
            <w:pPr>
              <w:pStyle w:val="TableBody0"/>
              <w:jc w:val="right"/>
            </w:pPr>
            <w:r w:rsidRPr="00C75D59">
              <w:t>69</w:t>
            </w:r>
          </w:p>
        </w:tc>
        <w:tc>
          <w:tcPr>
            <w:tcW w:w="1724" w:type="dxa"/>
          </w:tcPr>
          <w:p w14:paraId="60165C7C" w14:textId="768C1DF9" w:rsidR="00230F74" w:rsidRPr="0054222F" w:rsidRDefault="00230F74" w:rsidP="00230F74">
            <w:pPr>
              <w:pStyle w:val="TableBody0"/>
              <w:jc w:val="right"/>
            </w:pPr>
            <w:r w:rsidRPr="00C75D59">
              <w:t>35</w:t>
            </w:r>
          </w:p>
        </w:tc>
      </w:tr>
      <w:tr w:rsidR="00230F74" w:rsidRPr="0054222F" w14:paraId="775E328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1DE6A10" w14:textId="7E89A4FA" w:rsidR="00230F74" w:rsidRDefault="00230F74" w:rsidP="00230F74">
            <w:pPr>
              <w:pStyle w:val="TableBody0"/>
            </w:pPr>
            <w:r>
              <w:t>Sydney Inner City</w:t>
            </w:r>
          </w:p>
        </w:tc>
        <w:tc>
          <w:tcPr>
            <w:tcW w:w="1590" w:type="dxa"/>
          </w:tcPr>
          <w:p w14:paraId="6C97A660" w14:textId="7866D409" w:rsidR="00230F74" w:rsidRPr="0054222F" w:rsidRDefault="00230F74" w:rsidP="00230F74">
            <w:pPr>
              <w:pStyle w:val="TableBody0"/>
              <w:jc w:val="right"/>
            </w:pPr>
            <w:r w:rsidRPr="00C75D59">
              <w:t>21</w:t>
            </w:r>
          </w:p>
        </w:tc>
        <w:tc>
          <w:tcPr>
            <w:tcW w:w="1670" w:type="dxa"/>
          </w:tcPr>
          <w:p w14:paraId="10D6A46B" w14:textId="1BE163C5" w:rsidR="00230F74" w:rsidRPr="0054222F" w:rsidRDefault="00230F74" w:rsidP="00230F74">
            <w:pPr>
              <w:pStyle w:val="TableBody0"/>
              <w:jc w:val="right"/>
            </w:pPr>
            <w:r w:rsidRPr="00C75D59">
              <w:t>30</w:t>
            </w:r>
          </w:p>
        </w:tc>
        <w:tc>
          <w:tcPr>
            <w:tcW w:w="1615" w:type="dxa"/>
          </w:tcPr>
          <w:p w14:paraId="156E53F2" w14:textId="30BD31D7" w:rsidR="00230F74" w:rsidRPr="0054222F" w:rsidRDefault="00230F74" w:rsidP="00230F74">
            <w:pPr>
              <w:pStyle w:val="TableBody0"/>
              <w:jc w:val="right"/>
            </w:pPr>
            <w:r w:rsidRPr="00C75D59">
              <w:t>22</w:t>
            </w:r>
          </w:p>
        </w:tc>
        <w:tc>
          <w:tcPr>
            <w:tcW w:w="1724" w:type="dxa"/>
          </w:tcPr>
          <w:p w14:paraId="449731CC" w14:textId="652DE490" w:rsidR="00230F74" w:rsidRPr="0054222F" w:rsidRDefault="00230F74" w:rsidP="00230F74">
            <w:pPr>
              <w:pStyle w:val="TableBody0"/>
              <w:jc w:val="right"/>
            </w:pPr>
            <w:r w:rsidRPr="00C75D59">
              <w:t>33</w:t>
            </w:r>
          </w:p>
        </w:tc>
      </w:tr>
      <w:tr w:rsidR="00230F74" w:rsidRPr="0054222F" w14:paraId="5E9DEC4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BEBE065" w14:textId="58AB9702" w:rsidR="00230F74" w:rsidRDefault="00230F74" w:rsidP="00230F74">
            <w:pPr>
              <w:pStyle w:val="TableBody0"/>
            </w:pPr>
            <w:r>
              <w:t>Tamworth, Gunnedah</w:t>
            </w:r>
          </w:p>
        </w:tc>
        <w:tc>
          <w:tcPr>
            <w:tcW w:w="1590" w:type="dxa"/>
          </w:tcPr>
          <w:p w14:paraId="330C63CD" w14:textId="2CA651E3" w:rsidR="00230F74" w:rsidRPr="0054222F" w:rsidRDefault="00230F74" w:rsidP="00230F74">
            <w:pPr>
              <w:pStyle w:val="TableBody0"/>
              <w:jc w:val="right"/>
            </w:pPr>
            <w:r w:rsidRPr="00C75D59">
              <w:t>63</w:t>
            </w:r>
          </w:p>
        </w:tc>
        <w:tc>
          <w:tcPr>
            <w:tcW w:w="1670" w:type="dxa"/>
          </w:tcPr>
          <w:p w14:paraId="7D5D7288" w14:textId="03A048AF" w:rsidR="00230F74" w:rsidRPr="0054222F" w:rsidRDefault="00230F74" w:rsidP="00230F74">
            <w:pPr>
              <w:pStyle w:val="TableBody0"/>
              <w:jc w:val="right"/>
            </w:pPr>
            <w:r w:rsidRPr="00C75D59">
              <w:t>36</w:t>
            </w:r>
          </w:p>
        </w:tc>
        <w:tc>
          <w:tcPr>
            <w:tcW w:w="1615" w:type="dxa"/>
          </w:tcPr>
          <w:p w14:paraId="04FFBB0E" w14:textId="37112589" w:rsidR="00230F74" w:rsidRPr="0054222F" w:rsidRDefault="00230F74" w:rsidP="00230F74">
            <w:pPr>
              <w:pStyle w:val="TableBody0"/>
              <w:jc w:val="right"/>
            </w:pPr>
            <w:r w:rsidRPr="00C75D59">
              <w:t>61</w:t>
            </w:r>
          </w:p>
        </w:tc>
        <w:tc>
          <w:tcPr>
            <w:tcW w:w="1724" w:type="dxa"/>
          </w:tcPr>
          <w:p w14:paraId="61B7AE13" w14:textId="27D9C8F2" w:rsidR="00230F74" w:rsidRPr="0054222F" w:rsidRDefault="00230F74" w:rsidP="00230F74">
            <w:pPr>
              <w:pStyle w:val="TableBody0"/>
              <w:jc w:val="right"/>
            </w:pPr>
            <w:r w:rsidRPr="00C75D59">
              <w:t>33</w:t>
            </w:r>
          </w:p>
        </w:tc>
      </w:tr>
      <w:tr w:rsidR="00230F74" w:rsidRPr="0054222F" w14:paraId="31BE2A8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B8D1247" w14:textId="08775BD6" w:rsidR="00230F74" w:rsidRDefault="00230F74" w:rsidP="00230F74">
            <w:pPr>
              <w:pStyle w:val="TableBody0"/>
            </w:pPr>
            <w:r>
              <w:t>Taree, Gloucester</w:t>
            </w:r>
          </w:p>
        </w:tc>
        <w:tc>
          <w:tcPr>
            <w:tcW w:w="1590" w:type="dxa"/>
          </w:tcPr>
          <w:p w14:paraId="1E032B73" w14:textId="68FEAD06" w:rsidR="00230F74" w:rsidRPr="0054222F" w:rsidRDefault="00230F74" w:rsidP="00230F74">
            <w:pPr>
              <w:pStyle w:val="TableBody0"/>
              <w:jc w:val="right"/>
            </w:pPr>
            <w:r w:rsidRPr="00C75D59">
              <w:t>46</w:t>
            </w:r>
          </w:p>
        </w:tc>
        <w:tc>
          <w:tcPr>
            <w:tcW w:w="1670" w:type="dxa"/>
          </w:tcPr>
          <w:p w14:paraId="7AA6A5C7" w14:textId="0D40B977" w:rsidR="00230F74" w:rsidRPr="0054222F" w:rsidRDefault="00230F74" w:rsidP="00230F74">
            <w:pPr>
              <w:pStyle w:val="TableBody0"/>
              <w:jc w:val="right"/>
            </w:pPr>
            <w:r w:rsidRPr="00C75D59">
              <w:t>31</w:t>
            </w:r>
          </w:p>
        </w:tc>
        <w:tc>
          <w:tcPr>
            <w:tcW w:w="1615" w:type="dxa"/>
          </w:tcPr>
          <w:p w14:paraId="6632BCAD" w14:textId="0717CE7E" w:rsidR="00230F74" w:rsidRPr="0054222F" w:rsidRDefault="00230F74" w:rsidP="00230F74">
            <w:pPr>
              <w:pStyle w:val="TableBody0"/>
              <w:jc w:val="right"/>
            </w:pPr>
            <w:r w:rsidRPr="00C75D59">
              <w:t>52</w:t>
            </w:r>
          </w:p>
        </w:tc>
        <w:tc>
          <w:tcPr>
            <w:tcW w:w="1724" w:type="dxa"/>
          </w:tcPr>
          <w:p w14:paraId="437D1C94" w14:textId="37597D75" w:rsidR="00230F74" w:rsidRPr="0054222F" w:rsidRDefault="00230F74" w:rsidP="00230F74">
            <w:pPr>
              <w:pStyle w:val="TableBody0"/>
              <w:jc w:val="right"/>
            </w:pPr>
            <w:r w:rsidRPr="00C75D59">
              <w:t>26</w:t>
            </w:r>
          </w:p>
        </w:tc>
      </w:tr>
      <w:tr w:rsidR="00230F74" w:rsidRPr="0054222F" w14:paraId="380C2FB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772C2A0" w14:textId="7AADFF50" w:rsidR="00230F74" w:rsidRDefault="00230F74" w:rsidP="00230F74">
            <w:pPr>
              <w:pStyle w:val="TableBody0"/>
            </w:pPr>
            <w:r>
              <w:t>Tumut, Tumbarumba</w:t>
            </w:r>
          </w:p>
        </w:tc>
        <w:tc>
          <w:tcPr>
            <w:tcW w:w="1590" w:type="dxa"/>
          </w:tcPr>
          <w:p w14:paraId="38A173CE" w14:textId="7F2EC87E" w:rsidR="00230F74" w:rsidRPr="0054222F" w:rsidRDefault="00230F74" w:rsidP="00230F74">
            <w:pPr>
              <w:pStyle w:val="TableBody0"/>
              <w:jc w:val="right"/>
            </w:pPr>
            <w:r w:rsidRPr="00C75D59">
              <w:t>6</w:t>
            </w:r>
          </w:p>
        </w:tc>
        <w:tc>
          <w:tcPr>
            <w:tcW w:w="1670" w:type="dxa"/>
          </w:tcPr>
          <w:p w14:paraId="24E46D18" w14:textId="40CE858E" w:rsidR="00230F74" w:rsidRPr="0054222F" w:rsidRDefault="00230F74" w:rsidP="00230F74">
            <w:pPr>
              <w:pStyle w:val="TableBody0"/>
              <w:jc w:val="right"/>
            </w:pPr>
            <w:r w:rsidRPr="00C75D59">
              <w:t>5</w:t>
            </w:r>
          </w:p>
        </w:tc>
        <w:tc>
          <w:tcPr>
            <w:tcW w:w="1615" w:type="dxa"/>
          </w:tcPr>
          <w:p w14:paraId="6A3A0197" w14:textId="4DE6751F" w:rsidR="00230F74" w:rsidRPr="0054222F" w:rsidRDefault="00230F74" w:rsidP="00230F74">
            <w:pPr>
              <w:pStyle w:val="TableBody0"/>
              <w:jc w:val="right"/>
            </w:pPr>
            <w:r w:rsidRPr="00C75D59">
              <w:t>6</w:t>
            </w:r>
          </w:p>
        </w:tc>
        <w:tc>
          <w:tcPr>
            <w:tcW w:w="1724" w:type="dxa"/>
          </w:tcPr>
          <w:p w14:paraId="4E5BEFD2" w14:textId="1D280C9E" w:rsidR="00230F74" w:rsidRPr="0054222F" w:rsidRDefault="00230F74" w:rsidP="00230F74">
            <w:pPr>
              <w:pStyle w:val="TableBody0"/>
              <w:jc w:val="right"/>
            </w:pPr>
            <w:r w:rsidRPr="00C75D59">
              <w:t>6</w:t>
            </w:r>
          </w:p>
        </w:tc>
      </w:tr>
      <w:tr w:rsidR="00230F74" w:rsidRPr="0054222F" w14:paraId="63C04E3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68E826D" w14:textId="681E3B12" w:rsidR="00230F74" w:rsidRDefault="00230F74" w:rsidP="00230F74">
            <w:pPr>
              <w:pStyle w:val="TableBody0"/>
            </w:pPr>
            <w:r>
              <w:t>Tweed Valley</w:t>
            </w:r>
          </w:p>
        </w:tc>
        <w:tc>
          <w:tcPr>
            <w:tcW w:w="1590" w:type="dxa"/>
          </w:tcPr>
          <w:p w14:paraId="642E635E" w14:textId="2478C186" w:rsidR="00230F74" w:rsidRPr="0054222F" w:rsidRDefault="00230F74" w:rsidP="00230F74">
            <w:pPr>
              <w:pStyle w:val="TableBody0"/>
              <w:jc w:val="right"/>
            </w:pPr>
            <w:r w:rsidRPr="00C75D59">
              <w:t>32</w:t>
            </w:r>
          </w:p>
        </w:tc>
        <w:tc>
          <w:tcPr>
            <w:tcW w:w="1670" w:type="dxa"/>
          </w:tcPr>
          <w:p w14:paraId="62A6E9D5" w14:textId="47A4E707" w:rsidR="00230F74" w:rsidRPr="0054222F" w:rsidRDefault="00230F74" w:rsidP="00230F74">
            <w:pPr>
              <w:pStyle w:val="TableBody0"/>
              <w:jc w:val="right"/>
            </w:pPr>
            <w:r w:rsidRPr="00C75D59">
              <w:t>40</w:t>
            </w:r>
          </w:p>
        </w:tc>
        <w:tc>
          <w:tcPr>
            <w:tcW w:w="1615" w:type="dxa"/>
          </w:tcPr>
          <w:p w14:paraId="386584AB" w14:textId="1C3FDDF9" w:rsidR="00230F74" w:rsidRPr="0054222F" w:rsidRDefault="00230F74" w:rsidP="00230F74">
            <w:pPr>
              <w:pStyle w:val="TableBody0"/>
              <w:jc w:val="right"/>
            </w:pPr>
            <w:r w:rsidRPr="00C75D59">
              <w:t>35</w:t>
            </w:r>
          </w:p>
        </w:tc>
        <w:tc>
          <w:tcPr>
            <w:tcW w:w="1724" w:type="dxa"/>
          </w:tcPr>
          <w:p w14:paraId="299F6A5E" w14:textId="5933588C" w:rsidR="00230F74" w:rsidRPr="0054222F" w:rsidRDefault="00230F74" w:rsidP="00230F74">
            <w:pPr>
              <w:pStyle w:val="TableBody0"/>
              <w:jc w:val="right"/>
            </w:pPr>
            <w:r w:rsidRPr="00C75D59">
              <w:t>48</w:t>
            </w:r>
          </w:p>
        </w:tc>
      </w:tr>
      <w:tr w:rsidR="00230F74" w:rsidRPr="0054222F" w14:paraId="32B37F9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502B047" w14:textId="01D922B3" w:rsidR="00230F74" w:rsidRDefault="00230F74" w:rsidP="00230F74">
            <w:pPr>
              <w:pStyle w:val="TableBody0"/>
            </w:pPr>
            <w:r>
              <w:t>Upper Hunter</w:t>
            </w:r>
          </w:p>
        </w:tc>
        <w:tc>
          <w:tcPr>
            <w:tcW w:w="1590" w:type="dxa"/>
          </w:tcPr>
          <w:p w14:paraId="133165D8" w14:textId="21D8CA74" w:rsidR="00230F74" w:rsidRPr="0054222F" w:rsidRDefault="00230F74" w:rsidP="00230F74">
            <w:pPr>
              <w:pStyle w:val="TableBody0"/>
              <w:jc w:val="right"/>
            </w:pPr>
            <w:r w:rsidRPr="00C75D59">
              <w:t>3</w:t>
            </w:r>
          </w:p>
        </w:tc>
        <w:tc>
          <w:tcPr>
            <w:tcW w:w="1670" w:type="dxa"/>
          </w:tcPr>
          <w:p w14:paraId="691CBEF9" w14:textId="14DB8495" w:rsidR="00230F74" w:rsidRPr="0054222F" w:rsidRDefault="00230F74" w:rsidP="00230F74">
            <w:pPr>
              <w:pStyle w:val="TableBody0"/>
              <w:jc w:val="right"/>
            </w:pPr>
            <w:r w:rsidRPr="00C75D59">
              <w:t>3</w:t>
            </w:r>
          </w:p>
        </w:tc>
        <w:tc>
          <w:tcPr>
            <w:tcW w:w="1615" w:type="dxa"/>
          </w:tcPr>
          <w:p w14:paraId="0ED73672" w14:textId="447A03B2" w:rsidR="00230F74" w:rsidRPr="0054222F" w:rsidRDefault="00230F74" w:rsidP="00230F74">
            <w:pPr>
              <w:pStyle w:val="TableBody0"/>
              <w:jc w:val="right"/>
            </w:pPr>
            <w:r w:rsidRPr="00C75D59">
              <w:t>3</w:t>
            </w:r>
          </w:p>
        </w:tc>
        <w:tc>
          <w:tcPr>
            <w:tcW w:w="1724" w:type="dxa"/>
          </w:tcPr>
          <w:p w14:paraId="71505AAC" w14:textId="17ECAD04" w:rsidR="00230F74" w:rsidRPr="0054222F" w:rsidRDefault="00230F74" w:rsidP="00230F74">
            <w:pPr>
              <w:pStyle w:val="TableBody0"/>
              <w:jc w:val="right"/>
            </w:pPr>
            <w:r w:rsidRPr="00C75D59">
              <w:t>3</w:t>
            </w:r>
          </w:p>
        </w:tc>
      </w:tr>
      <w:tr w:rsidR="00230F74" w:rsidRPr="0054222F" w14:paraId="68B4228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B323DCA" w14:textId="34144B3E" w:rsidR="00230F74" w:rsidRDefault="00230F74" w:rsidP="00230F74">
            <w:pPr>
              <w:pStyle w:val="TableBody0"/>
            </w:pPr>
            <w:r>
              <w:t>Upper Murray Excluding Albury</w:t>
            </w:r>
          </w:p>
        </w:tc>
        <w:tc>
          <w:tcPr>
            <w:tcW w:w="1590" w:type="dxa"/>
          </w:tcPr>
          <w:p w14:paraId="41792CE0" w14:textId="6DB634C3" w:rsidR="00230F74" w:rsidRPr="0054222F" w:rsidRDefault="00230F74" w:rsidP="00230F74">
            <w:pPr>
              <w:pStyle w:val="TableBody0"/>
              <w:jc w:val="right"/>
            </w:pPr>
            <w:r w:rsidRPr="00C75D59">
              <w:t>22</w:t>
            </w:r>
          </w:p>
        </w:tc>
        <w:tc>
          <w:tcPr>
            <w:tcW w:w="1670" w:type="dxa"/>
          </w:tcPr>
          <w:p w14:paraId="60BB5395" w14:textId="02131388" w:rsidR="00230F74" w:rsidRPr="0054222F" w:rsidRDefault="00230F74" w:rsidP="00230F74">
            <w:pPr>
              <w:pStyle w:val="TableBody0"/>
              <w:jc w:val="right"/>
            </w:pPr>
            <w:r w:rsidRPr="00C75D59">
              <w:t>9</w:t>
            </w:r>
          </w:p>
        </w:tc>
        <w:tc>
          <w:tcPr>
            <w:tcW w:w="1615" w:type="dxa"/>
          </w:tcPr>
          <w:p w14:paraId="0D825C8A" w14:textId="30E0F118" w:rsidR="00230F74" w:rsidRPr="0054222F" w:rsidRDefault="00230F74" w:rsidP="00230F74">
            <w:pPr>
              <w:pStyle w:val="TableBody0"/>
              <w:jc w:val="right"/>
            </w:pPr>
            <w:r w:rsidRPr="00C75D59">
              <w:t>23</w:t>
            </w:r>
          </w:p>
        </w:tc>
        <w:tc>
          <w:tcPr>
            <w:tcW w:w="1724" w:type="dxa"/>
          </w:tcPr>
          <w:p w14:paraId="5D24D2B4" w14:textId="408DF166" w:rsidR="00230F74" w:rsidRPr="0054222F" w:rsidRDefault="00230F74" w:rsidP="00230F74">
            <w:pPr>
              <w:pStyle w:val="TableBody0"/>
              <w:jc w:val="right"/>
            </w:pPr>
            <w:r w:rsidRPr="00C75D59">
              <w:t>9</w:t>
            </w:r>
          </w:p>
        </w:tc>
      </w:tr>
      <w:tr w:rsidR="00230F74" w:rsidRPr="0054222F" w14:paraId="13921DF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19E48EC" w14:textId="5783F3BF" w:rsidR="00230F74" w:rsidRDefault="00230F74" w:rsidP="00230F74">
            <w:pPr>
              <w:pStyle w:val="TableBody0"/>
            </w:pPr>
            <w:r>
              <w:lastRenderedPageBreak/>
              <w:t>Wagga Wagga</w:t>
            </w:r>
          </w:p>
        </w:tc>
        <w:tc>
          <w:tcPr>
            <w:tcW w:w="1590" w:type="dxa"/>
          </w:tcPr>
          <w:p w14:paraId="10606D70" w14:textId="2072B212" w:rsidR="00230F74" w:rsidRPr="0054222F" w:rsidRDefault="00230F74" w:rsidP="00230F74">
            <w:pPr>
              <w:pStyle w:val="TableBody0"/>
              <w:jc w:val="right"/>
            </w:pPr>
            <w:r w:rsidRPr="00C75D59">
              <w:t>81</w:t>
            </w:r>
          </w:p>
        </w:tc>
        <w:tc>
          <w:tcPr>
            <w:tcW w:w="1670" w:type="dxa"/>
          </w:tcPr>
          <w:p w14:paraId="5E532426" w14:textId="6B26121C" w:rsidR="00230F74" w:rsidRPr="0054222F" w:rsidRDefault="00230F74" w:rsidP="00230F74">
            <w:pPr>
              <w:pStyle w:val="TableBody0"/>
              <w:jc w:val="right"/>
            </w:pPr>
            <w:r w:rsidRPr="00C75D59">
              <w:t>43</w:t>
            </w:r>
          </w:p>
        </w:tc>
        <w:tc>
          <w:tcPr>
            <w:tcW w:w="1615" w:type="dxa"/>
          </w:tcPr>
          <w:p w14:paraId="369EA411" w14:textId="2E91B781" w:rsidR="00230F74" w:rsidRPr="0054222F" w:rsidRDefault="00230F74" w:rsidP="00230F74">
            <w:pPr>
              <w:pStyle w:val="TableBody0"/>
              <w:jc w:val="right"/>
            </w:pPr>
            <w:r w:rsidRPr="00C75D59">
              <w:t>80</w:t>
            </w:r>
          </w:p>
        </w:tc>
        <w:tc>
          <w:tcPr>
            <w:tcW w:w="1724" w:type="dxa"/>
          </w:tcPr>
          <w:p w14:paraId="7F08E6FB" w14:textId="2739A91B" w:rsidR="00230F74" w:rsidRPr="0054222F" w:rsidRDefault="00230F74" w:rsidP="00230F74">
            <w:pPr>
              <w:pStyle w:val="TableBody0"/>
              <w:jc w:val="right"/>
            </w:pPr>
            <w:r w:rsidRPr="00C75D59">
              <w:t>48</w:t>
            </w:r>
          </w:p>
        </w:tc>
      </w:tr>
      <w:tr w:rsidR="00230F74" w:rsidRPr="0054222F" w14:paraId="4B2309A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C64D106" w14:textId="2926960C" w:rsidR="00230F74" w:rsidRDefault="00230F74" w:rsidP="00230F74">
            <w:pPr>
              <w:pStyle w:val="TableBody0"/>
            </w:pPr>
            <w:r>
              <w:t>Warringah</w:t>
            </w:r>
          </w:p>
        </w:tc>
        <w:tc>
          <w:tcPr>
            <w:tcW w:w="1590" w:type="dxa"/>
          </w:tcPr>
          <w:p w14:paraId="22B3C11A" w14:textId="6A193118" w:rsidR="00230F74" w:rsidRPr="0054222F" w:rsidRDefault="00230F74" w:rsidP="00230F74">
            <w:pPr>
              <w:pStyle w:val="TableBody0"/>
              <w:jc w:val="right"/>
            </w:pPr>
            <w:r w:rsidRPr="00C75D59">
              <w:t>162</w:t>
            </w:r>
          </w:p>
        </w:tc>
        <w:tc>
          <w:tcPr>
            <w:tcW w:w="1670" w:type="dxa"/>
          </w:tcPr>
          <w:p w14:paraId="6503C7D4" w14:textId="637D6013" w:rsidR="00230F74" w:rsidRPr="0054222F" w:rsidRDefault="00230F74" w:rsidP="00230F74">
            <w:pPr>
              <w:pStyle w:val="TableBody0"/>
              <w:jc w:val="right"/>
            </w:pPr>
            <w:r w:rsidRPr="00C75D59">
              <w:t>52</w:t>
            </w:r>
          </w:p>
        </w:tc>
        <w:tc>
          <w:tcPr>
            <w:tcW w:w="1615" w:type="dxa"/>
          </w:tcPr>
          <w:p w14:paraId="5D15F17F" w14:textId="5BDBAA7E" w:rsidR="00230F74" w:rsidRPr="0054222F" w:rsidRDefault="00230F74" w:rsidP="00230F74">
            <w:pPr>
              <w:pStyle w:val="TableBody0"/>
              <w:jc w:val="right"/>
            </w:pPr>
            <w:r w:rsidRPr="00C75D59">
              <w:t>157</w:t>
            </w:r>
          </w:p>
        </w:tc>
        <w:tc>
          <w:tcPr>
            <w:tcW w:w="1724" w:type="dxa"/>
          </w:tcPr>
          <w:p w14:paraId="2DDE7B0A" w14:textId="15288BB4" w:rsidR="00230F74" w:rsidRPr="0054222F" w:rsidRDefault="00230F74" w:rsidP="00230F74">
            <w:pPr>
              <w:pStyle w:val="TableBody0"/>
              <w:jc w:val="right"/>
            </w:pPr>
            <w:r w:rsidRPr="00C75D59">
              <w:t>62</w:t>
            </w:r>
          </w:p>
        </w:tc>
      </w:tr>
      <w:tr w:rsidR="00230F74" w:rsidRPr="0054222F" w14:paraId="2C9F8CE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D4A2E88" w14:textId="2AB91F8F" w:rsidR="00230F74" w:rsidRDefault="00230F74" w:rsidP="00230F74">
            <w:pPr>
              <w:pStyle w:val="TableBody0"/>
            </w:pPr>
            <w:r>
              <w:t>Wollondilly</w:t>
            </w:r>
          </w:p>
        </w:tc>
        <w:tc>
          <w:tcPr>
            <w:tcW w:w="1590" w:type="dxa"/>
          </w:tcPr>
          <w:p w14:paraId="21E8051A" w14:textId="4F842965" w:rsidR="00230F74" w:rsidRPr="0054222F" w:rsidRDefault="00230F74" w:rsidP="00230F74">
            <w:pPr>
              <w:pStyle w:val="TableBody0"/>
              <w:jc w:val="right"/>
            </w:pPr>
            <w:r w:rsidRPr="00C75D59">
              <w:t>5</w:t>
            </w:r>
          </w:p>
        </w:tc>
        <w:tc>
          <w:tcPr>
            <w:tcW w:w="1670" w:type="dxa"/>
          </w:tcPr>
          <w:p w14:paraId="5D188D49" w14:textId="1C34D997" w:rsidR="00230F74" w:rsidRPr="0054222F" w:rsidRDefault="00230F74" w:rsidP="00230F74">
            <w:pPr>
              <w:pStyle w:val="TableBody0"/>
              <w:jc w:val="right"/>
            </w:pPr>
            <w:r w:rsidRPr="00C75D59">
              <w:t>8</w:t>
            </w:r>
          </w:p>
        </w:tc>
        <w:tc>
          <w:tcPr>
            <w:tcW w:w="1615" w:type="dxa"/>
          </w:tcPr>
          <w:p w14:paraId="11F1175E" w14:textId="328C3DCA" w:rsidR="00230F74" w:rsidRPr="0054222F" w:rsidRDefault="00230F74" w:rsidP="00230F74">
            <w:pPr>
              <w:pStyle w:val="TableBody0"/>
              <w:jc w:val="right"/>
            </w:pPr>
            <w:r w:rsidRPr="00C75D59">
              <w:t>8</w:t>
            </w:r>
          </w:p>
        </w:tc>
        <w:tc>
          <w:tcPr>
            <w:tcW w:w="1724" w:type="dxa"/>
          </w:tcPr>
          <w:p w14:paraId="691A2F90" w14:textId="492B303F" w:rsidR="00230F74" w:rsidRPr="0054222F" w:rsidRDefault="00230F74" w:rsidP="00230F74">
            <w:pPr>
              <w:pStyle w:val="TableBody0"/>
              <w:jc w:val="right"/>
            </w:pPr>
            <w:r w:rsidRPr="00C75D59">
              <w:t>9</w:t>
            </w:r>
          </w:p>
        </w:tc>
      </w:tr>
      <w:tr w:rsidR="00230F74" w:rsidRPr="0054222F" w14:paraId="4FEBCDB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FEDD288" w14:textId="39E47E5D" w:rsidR="00230F74" w:rsidRDefault="00230F74" w:rsidP="00230F74">
            <w:pPr>
              <w:pStyle w:val="TableBody0"/>
            </w:pPr>
            <w:r>
              <w:t>Wollongong</w:t>
            </w:r>
          </w:p>
        </w:tc>
        <w:tc>
          <w:tcPr>
            <w:tcW w:w="1590" w:type="dxa"/>
          </w:tcPr>
          <w:p w14:paraId="61B2B054" w14:textId="18E6ADC4" w:rsidR="00230F74" w:rsidRPr="0054222F" w:rsidRDefault="00230F74" w:rsidP="00230F74">
            <w:pPr>
              <w:pStyle w:val="TableBody0"/>
              <w:jc w:val="right"/>
            </w:pPr>
            <w:r w:rsidRPr="00C75D59">
              <w:t>76</w:t>
            </w:r>
          </w:p>
        </w:tc>
        <w:tc>
          <w:tcPr>
            <w:tcW w:w="1670" w:type="dxa"/>
          </w:tcPr>
          <w:p w14:paraId="1F236959" w14:textId="64A4F99D" w:rsidR="00230F74" w:rsidRPr="0054222F" w:rsidRDefault="00230F74" w:rsidP="00230F74">
            <w:pPr>
              <w:pStyle w:val="TableBody0"/>
              <w:jc w:val="right"/>
            </w:pPr>
            <w:r w:rsidRPr="00C75D59">
              <w:t>59</w:t>
            </w:r>
          </w:p>
        </w:tc>
        <w:tc>
          <w:tcPr>
            <w:tcW w:w="1615" w:type="dxa"/>
          </w:tcPr>
          <w:p w14:paraId="2C8D4536" w14:textId="2808EBD4" w:rsidR="00230F74" w:rsidRPr="0054222F" w:rsidRDefault="00230F74" w:rsidP="00230F74">
            <w:pPr>
              <w:pStyle w:val="TableBody0"/>
              <w:jc w:val="right"/>
            </w:pPr>
            <w:r w:rsidRPr="00C75D59">
              <w:t>81</w:t>
            </w:r>
          </w:p>
        </w:tc>
        <w:tc>
          <w:tcPr>
            <w:tcW w:w="1724" w:type="dxa"/>
          </w:tcPr>
          <w:p w14:paraId="42A50634" w14:textId="794BFE27" w:rsidR="00230F74" w:rsidRPr="0054222F" w:rsidRDefault="00230F74" w:rsidP="00230F74">
            <w:pPr>
              <w:pStyle w:val="TableBody0"/>
              <w:jc w:val="right"/>
            </w:pPr>
            <w:r w:rsidRPr="00C75D59">
              <w:t>48</w:t>
            </w:r>
          </w:p>
        </w:tc>
      </w:tr>
      <w:tr w:rsidR="00230F74" w:rsidRPr="0054222F" w14:paraId="5DCB422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43F8A46" w14:textId="53675D04" w:rsidR="00230F74" w:rsidRDefault="00230F74" w:rsidP="00230F74">
            <w:pPr>
              <w:pStyle w:val="TableBody0"/>
            </w:pPr>
            <w:r>
              <w:t>Wyong</w:t>
            </w:r>
          </w:p>
        </w:tc>
        <w:tc>
          <w:tcPr>
            <w:tcW w:w="1590" w:type="dxa"/>
          </w:tcPr>
          <w:p w14:paraId="34A85A06" w14:textId="73620BB6" w:rsidR="00230F74" w:rsidRPr="0054222F" w:rsidRDefault="00230F74" w:rsidP="00230F74">
            <w:pPr>
              <w:pStyle w:val="TableBody0"/>
              <w:jc w:val="right"/>
            </w:pPr>
            <w:r w:rsidRPr="00C75D59">
              <w:t>144</w:t>
            </w:r>
          </w:p>
        </w:tc>
        <w:tc>
          <w:tcPr>
            <w:tcW w:w="1670" w:type="dxa"/>
          </w:tcPr>
          <w:p w14:paraId="399273AB" w14:textId="1368348A" w:rsidR="00230F74" w:rsidRPr="0054222F" w:rsidRDefault="00230F74" w:rsidP="00230F74">
            <w:pPr>
              <w:pStyle w:val="TableBody0"/>
              <w:jc w:val="right"/>
            </w:pPr>
            <w:r w:rsidRPr="00C75D59">
              <w:t>91</w:t>
            </w:r>
          </w:p>
        </w:tc>
        <w:tc>
          <w:tcPr>
            <w:tcW w:w="1615" w:type="dxa"/>
          </w:tcPr>
          <w:p w14:paraId="426C38A5" w14:textId="1FB44982" w:rsidR="00230F74" w:rsidRPr="0054222F" w:rsidRDefault="00230F74" w:rsidP="00230F74">
            <w:pPr>
              <w:pStyle w:val="TableBody0"/>
              <w:jc w:val="right"/>
            </w:pPr>
            <w:r w:rsidRPr="00C75D59">
              <w:t>149</w:t>
            </w:r>
          </w:p>
        </w:tc>
        <w:tc>
          <w:tcPr>
            <w:tcW w:w="1724" w:type="dxa"/>
          </w:tcPr>
          <w:p w14:paraId="4CC5DD65" w14:textId="6274BC9E" w:rsidR="00230F74" w:rsidRPr="0054222F" w:rsidRDefault="00230F74" w:rsidP="00230F74">
            <w:pPr>
              <w:pStyle w:val="TableBody0"/>
              <w:jc w:val="right"/>
            </w:pPr>
            <w:r w:rsidRPr="00C75D59">
              <w:t>89</w:t>
            </w:r>
          </w:p>
        </w:tc>
      </w:tr>
      <w:tr w:rsidR="00230F74" w:rsidRPr="0054222F" w14:paraId="5A2D8B9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9B5E9E6" w14:textId="2D336598" w:rsidR="00230F74" w:rsidRDefault="00230F74" w:rsidP="00230F74">
            <w:pPr>
              <w:pStyle w:val="TableBody0"/>
            </w:pPr>
            <w:r>
              <w:t>Young, Yass</w:t>
            </w:r>
          </w:p>
        </w:tc>
        <w:tc>
          <w:tcPr>
            <w:tcW w:w="1590" w:type="dxa"/>
          </w:tcPr>
          <w:p w14:paraId="32DAEF94" w14:textId="3374E2AC" w:rsidR="00230F74" w:rsidRPr="0054222F" w:rsidRDefault="00230F74" w:rsidP="00230F74">
            <w:pPr>
              <w:pStyle w:val="TableBody0"/>
              <w:jc w:val="right"/>
            </w:pPr>
            <w:r w:rsidRPr="00C75D59">
              <w:t>16</w:t>
            </w:r>
          </w:p>
        </w:tc>
        <w:tc>
          <w:tcPr>
            <w:tcW w:w="1670" w:type="dxa"/>
          </w:tcPr>
          <w:p w14:paraId="1425BE23" w14:textId="2628C231" w:rsidR="00230F74" w:rsidRPr="0054222F" w:rsidRDefault="00230F74" w:rsidP="00230F74">
            <w:pPr>
              <w:pStyle w:val="TableBody0"/>
              <w:jc w:val="right"/>
            </w:pPr>
            <w:r w:rsidRPr="00C75D59">
              <w:t>12</w:t>
            </w:r>
          </w:p>
        </w:tc>
        <w:tc>
          <w:tcPr>
            <w:tcW w:w="1615" w:type="dxa"/>
          </w:tcPr>
          <w:p w14:paraId="06FBEF21" w14:textId="04AEA640" w:rsidR="00230F74" w:rsidRPr="0054222F" w:rsidRDefault="00230F74" w:rsidP="00230F74">
            <w:pPr>
              <w:pStyle w:val="TableBody0"/>
              <w:jc w:val="right"/>
            </w:pPr>
            <w:r w:rsidRPr="00C75D59">
              <w:t>14</w:t>
            </w:r>
          </w:p>
        </w:tc>
        <w:tc>
          <w:tcPr>
            <w:tcW w:w="1724" w:type="dxa"/>
          </w:tcPr>
          <w:p w14:paraId="0A117120" w14:textId="3B2C8D90" w:rsidR="00230F74" w:rsidRPr="0054222F" w:rsidRDefault="00230F74" w:rsidP="00230F74">
            <w:pPr>
              <w:pStyle w:val="TableBody0"/>
              <w:jc w:val="right"/>
            </w:pPr>
            <w:r w:rsidRPr="00C75D59">
              <w:t>14</w:t>
            </w:r>
          </w:p>
        </w:tc>
      </w:tr>
      <w:tr w:rsidR="00230F74" w:rsidRPr="0054222F" w14:paraId="1756FD0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6AEFF5E" w14:textId="78C6F9E2" w:rsidR="00230F74" w:rsidRDefault="00230F74" w:rsidP="00230F74">
            <w:pPr>
              <w:pStyle w:val="TableBody0"/>
            </w:pPr>
            <w:r>
              <w:t>NSW Other</w:t>
            </w:r>
          </w:p>
        </w:tc>
        <w:tc>
          <w:tcPr>
            <w:tcW w:w="1590" w:type="dxa"/>
          </w:tcPr>
          <w:p w14:paraId="72877FE1" w14:textId="373F9C83" w:rsidR="00230F74" w:rsidRPr="0054222F" w:rsidRDefault="00230F74" w:rsidP="00230F74">
            <w:pPr>
              <w:pStyle w:val="TableBody0"/>
              <w:jc w:val="right"/>
            </w:pPr>
            <w:r w:rsidRPr="00C75D59">
              <w:t>0</w:t>
            </w:r>
          </w:p>
        </w:tc>
        <w:tc>
          <w:tcPr>
            <w:tcW w:w="1670" w:type="dxa"/>
          </w:tcPr>
          <w:p w14:paraId="5341C68F" w14:textId="1E642735" w:rsidR="00230F74" w:rsidRPr="0054222F" w:rsidRDefault="00230F74" w:rsidP="00230F74">
            <w:pPr>
              <w:pStyle w:val="TableBody0"/>
              <w:jc w:val="right"/>
            </w:pPr>
            <w:r w:rsidRPr="00C75D59">
              <w:t>0</w:t>
            </w:r>
          </w:p>
        </w:tc>
        <w:tc>
          <w:tcPr>
            <w:tcW w:w="1615" w:type="dxa"/>
          </w:tcPr>
          <w:p w14:paraId="1D6B447A" w14:textId="0340D906" w:rsidR="00230F74" w:rsidRPr="0054222F" w:rsidRDefault="00230F74" w:rsidP="00230F74">
            <w:pPr>
              <w:pStyle w:val="TableBody0"/>
              <w:jc w:val="right"/>
            </w:pPr>
            <w:r w:rsidRPr="00C75D59">
              <w:t>0</w:t>
            </w:r>
          </w:p>
        </w:tc>
        <w:tc>
          <w:tcPr>
            <w:tcW w:w="1724" w:type="dxa"/>
          </w:tcPr>
          <w:p w14:paraId="372EBEB5" w14:textId="69D27A91" w:rsidR="00230F74" w:rsidRPr="0054222F" w:rsidRDefault="00230F74" w:rsidP="00230F74">
            <w:pPr>
              <w:pStyle w:val="TableBody0"/>
              <w:jc w:val="right"/>
            </w:pPr>
            <w:r w:rsidRPr="00C75D59">
              <w:t>0</w:t>
            </w:r>
          </w:p>
        </w:tc>
      </w:tr>
    </w:tbl>
    <w:p w14:paraId="5C1D8A44" w14:textId="70937180" w:rsidR="00D53BDE" w:rsidRDefault="00D53BDE" w:rsidP="00D53BDE">
      <w:pPr>
        <w:pStyle w:val="Heading3"/>
      </w:pPr>
      <w:r>
        <w:t>Northern Territory</w:t>
      </w:r>
    </w:p>
    <w:p w14:paraId="2B040A87" w14:textId="55149F94" w:rsidR="00D53BDE" w:rsidRDefault="00D53BDE" w:rsidP="00D53BDE">
      <w:r>
        <w:t>Table 3 shows p</w:t>
      </w:r>
      <w:r w:rsidRPr="00063F05">
        <w:t xml:space="preserve">articipants </w:t>
      </w:r>
      <w:r>
        <w:t xml:space="preserve">in the Northern Territory (NT) </w:t>
      </w:r>
      <w:r w:rsidRPr="00063F05">
        <w:t>with identified SDA needs by status and SA3 region for Dec</w:t>
      </w:r>
      <w:r>
        <w:t>ember</w:t>
      </w:r>
      <w:r w:rsidRPr="00063F05">
        <w:t xml:space="preserve"> 202</w:t>
      </w:r>
      <w:r>
        <w:t>4</w:t>
      </w:r>
      <w:r w:rsidRPr="00063F05">
        <w:t xml:space="preserve"> and Dec</w:t>
      </w:r>
      <w:r>
        <w:t>ember</w:t>
      </w:r>
      <w:r w:rsidRPr="00063F05">
        <w:t xml:space="preserve"> 202</w:t>
      </w:r>
      <w:r>
        <w:t>5.</w:t>
      </w:r>
    </w:p>
    <w:p w14:paraId="26DC035F" w14:textId="1CE57D49" w:rsidR="00EE030F" w:rsidRDefault="00EE030F" w:rsidP="00D53BDE">
      <w:pPr>
        <w:pStyle w:val="Heading4"/>
      </w:pPr>
      <w:r>
        <w:t>Table 3</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3C29D6" w:rsidRPr="0054222F" w14:paraId="21A20F77"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617A22C9" w14:textId="77777777" w:rsidR="003C29D6" w:rsidRPr="0054222F" w:rsidRDefault="003C29D6" w:rsidP="003C29D6">
            <w:pPr>
              <w:pStyle w:val="TableBody0"/>
            </w:pPr>
            <w:r>
              <w:t>SA3 region</w:t>
            </w:r>
          </w:p>
        </w:tc>
        <w:tc>
          <w:tcPr>
            <w:tcW w:w="1590" w:type="dxa"/>
          </w:tcPr>
          <w:p w14:paraId="2595599B" w14:textId="7EC6D244" w:rsidR="003C29D6" w:rsidRPr="0054222F" w:rsidRDefault="003C29D6" w:rsidP="003C29D6">
            <w:pPr>
              <w:pStyle w:val="TableBody0"/>
            </w:pPr>
            <w:r>
              <w:t>SDA in use Dec 2024</w:t>
            </w:r>
          </w:p>
        </w:tc>
        <w:tc>
          <w:tcPr>
            <w:tcW w:w="1670" w:type="dxa"/>
          </w:tcPr>
          <w:p w14:paraId="6D9B47F4" w14:textId="637C7810" w:rsidR="003C29D6" w:rsidRPr="0054222F" w:rsidRDefault="003C29D6" w:rsidP="003C29D6">
            <w:pPr>
              <w:pStyle w:val="TableBody0"/>
            </w:pPr>
            <w:r w:rsidRPr="00217724">
              <w:t xml:space="preserve">Participants SDA eligible, not </w:t>
            </w:r>
            <w:r>
              <w:t xml:space="preserve">yet </w:t>
            </w:r>
            <w:r w:rsidRPr="00217724">
              <w:t>using SDA</w:t>
            </w:r>
            <w:r>
              <w:t xml:space="preserve"> Dec ’24</w:t>
            </w:r>
          </w:p>
        </w:tc>
        <w:tc>
          <w:tcPr>
            <w:tcW w:w="1615" w:type="dxa"/>
          </w:tcPr>
          <w:p w14:paraId="792441C4" w14:textId="3F2D72E1" w:rsidR="003C29D6" w:rsidRPr="0054222F" w:rsidRDefault="003C29D6" w:rsidP="003C29D6">
            <w:pPr>
              <w:pStyle w:val="TableBody0"/>
            </w:pPr>
            <w:r>
              <w:t>SDA in use Dec 2025</w:t>
            </w:r>
          </w:p>
        </w:tc>
        <w:tc>
          <w:tcPr>
            <w:tcW w:w="1724" w:type="dxa"/>
          </w:tcPr>
          <w:p w14:paraId="7EFBEC38" w14:textId="1A918CC2" w:rsidR="003C29D6" w:rsidRPr="0054222F" w:rsidRDefault="003C29D6" w:rsidP="003C29D6">
            <w:pPr>
              <w:pStyle w:val="TableBody0"/>
            </w:pPr>
            <w:r w:rsidRPr="00217724">
              <w:t>SDA eligible, not</w:t>
            </w:r>
            <w:r>
              <w:t xml:space="preserve"> yet</w:t>
            </w:r>
            <w:r w:rsidRPr="00217724">
              <w:t xml:space="preserve"> using SDA</w:t>
            </w:r>
            <w:r>
              <w:t xml:space="preserve"> Dec ’25</w:t>
            </w:r>
          </w:p>
        </w:tc>
      </w:tr>
      <w:tr w:rsidR="00F9469F" w:rsidRPr="0054222F" w14:paraId="7235DCA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FFB94F4" w14:textId="13378AB5" w:rsidR="00F9469F" w:rsidRPr="00DF70CD" w:rsidRDefault="00F9469F" w:rsidP="000E19E0">
            <w:pPr>
              <w:pStyle w:val="TableBody0"/>
            </w:pPr>
            <w:r>
              <w:t>NT Total</w:t>
            </w:r>
          </w:p>
        </w:tc>
        <w:tc>
          <w:tcPr>
            <w:tcW w:w="1590" w:type="dxa"/>
          </w:tcPr>
          <w:p w14:paraId="718E5F55" w14:textId="6FE6A3E5" w:rsidR="00F9469F" w:rsidRPr="00DF70CD" w:rsidRDefault="00F9469F" w:rsidP="000E19E0">
            <w:pPr>
              <w:pStyle w:val="TableBody0"/>
              <w:jc w:val="right"/>
            </w:pPr>
            <w:r>
              <w:t>85</w:t>
            </w:r>
          </w:p>
        </w:tc>
        <w:tc>
          <w:tcPr>
            <w:tcW w:w="1670" w:type="dxa"/>
          </w:tcPr>
          <w:p w14:paraId="7DEC221B" w14:textId="7CA28285" w:rsidR="00F9469F" w:rsidRPr="00DF70CD" w:rsidRDefault="00F9469F" w:rsidP="000E19E0">
            <w:pPr>
              <w:pStyle w:val="TableBody0"/>
              <w:jc w:val="right"/>
            </w:pPr>
            <w:r>
              <w:t>215</w:t>
            </w:r>
          </w:p>
        </w:tc>
        <w:tc>
          <w:tcPr>
            <w:tcW w:w="1615" w:type="dxa"/>
          </w:tcPr>
          <w:p w14:paraId="66E56B1B" w14:textId="781F1420" w:rsidR="00F9469F" w:rsidRPr="00DF70CD" w:rsidRDefault="00F9469F" w:rsidP="000E19E0">
            <w:pPr>
              <w:pStyle w:val="TableBody0"/>
              <w:jc w:val="right"/>
            </w:pPr>
            <w:r>
              <w:t>103</w:t>
            </w:r>
          </w:p>
        </w:tc>
        <w:tc>
          <w:tcPr>
            <w:tcW w:w="1724" w:type="dxa"/>
          </w:tcPr>
          <w:p w14:paraId="0A4ACA0C" w14:textId="0628CC6F" w:rsidR="00F9469F" w:rsidRPr="00DF70CD" w:rsidRDefault="00F9469F" w:rsidP="000E19E0">
            <w:pPr>
              <w:pStyle w:val="TableBody0"/>
              <w:jc w:val="right"/>
            </w:pPr>
            <w:r>
              <w:t>210</w:t>
            </w:r>
          </w:p>
        </w:tc>
      </w:tr>
      <w:tr w:rsidR="000E19E0" w:rsidRPr="0054222F" w14:paraId="51C1159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1380A17" w14:textId="70850E74" w:rsidR="000E19E0" w:rsidRPr="0054222F" w:rsidRDefault="000E19E0" w:rsidP="000E19E0">
            <w:pPr>
              <w:pStyle w:val="TableBody0"/>
            </w:pPr>
            <w:r w:rsidRPr="00DF70CD">
              <w:lastRenderedPageBreak/>
              <w:t>Alice Springs</w:t>
            </w:r>
          </w:p>
        </w:tc>
        <w:tc>
          <w:tcPr>
            <w:tcW w:w="1590" w:type="dxa"/>
          </w:tcPr>
          <w:p w14:paraId="3DE80798" w14:textId="071131EC" w:rsidR="000E19E0" w:rsidRPr="0054222F" w:rsidRDefault="000E19E0" w:rsidP="000E19E0">
            <w:pPr>
              <w:pStyle w:val="TableBody0"/>
              <w:jc w:val="right"/>
            </w:pPr>
            <w:r w:rsidRPr="00DF70CD">
              <w:t>6</w:t>
            </w:r>
          </w:p>
        </w:tc>
        <w:tc>
          <w:tcPr>
            <w:tcW w:w="1670" w:type="dxa"/>
          </w:tcPr>
          <w:p w14:paraId="09783A00" w14:textId="39B4E81A" w:rsidR="000E19E0" w:rsidRPr="0054222F" w:rsidRDefault="000E19E0" w:rsidP="000E19E0">
            <w:pPr>
              <w:pStyle w:val="TableBody0"/>
              <w:jc w:val="right"/>
            </w:pPr>
            <w:r w:rsidRPr="00DF70CD">
              <w:t>72</w:t>
            </w:r>
          </w:p>
        </w:tc>
        <w:tc>
          <w:tcPr>
            <w:tcW w:w="1615" w:type="dxa"/>
          </w:tcPr>
          <w:p w14:paraId="6455B511" w14:textId="6C38FE37" w:rsidR="000E19E0" w:rsidRPr="0054222F" w:rsidRDefault="000E19E0" w:rsidP="000E19E0">
            <w:pPr>
              <w:pStyle w:val="TableBody0"/>
              <w:jc w:val="right"/>
            </w:pPr>
            <w:r w:rsidRPr="00DF70CD">
              <w:t>10</w:t>
            </w:r>
          </w:p>
        </w:tc>
        <w:tc>
          <w:tcPr>
            <w:tcW w:w="1724" w:type="dxa"/>
          </w:tcPr>
          <w:p w14:paraId="47102750" w14:textId="617D7CD7" w:rsidR="000E19E0" w:rsidRPr="0054222F" w:rsidRDefault="000E19E0" w:rsidP="000E19E0">
            <w:pPr>
              <w:pStyle w:val="TableBody0"/>
              <w:jc w:val="right"/>
            </w:pPr>
            <w:r w:rsidRPr="00DF70CD">
              <w:t>69</w:t>
            </w:r>
          </w:p>
        </w:tc>
      </w:tr>
      <w:tr w:rsidR="000E19E0" w:rsidRPr="0054222F" w14:paraId="7C8C5BE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766CA93" w14:textId="13FFAA52" w:rsidR="000E19E0" w:rsidRPr="007837A5" w:rsidRDefault="000E19E0" w:rsidP="000E19E0">
            <w:pPr>
              <w:pStyle w:val="TableBody0"/>
            </w:pPr>
            <w:r w:rsidRPr="00DF70CD">
              <w:t>Barkly</w:t>
            </w:r>
          </w:p>
        </w:tc>
        <w:tc>
          <w:tcPr>
            <w:tcW w:w="1590" w:type="dxa"/>
          </w:tcPr>
          <w:p w14:paraId="3D765F7D" w14:textId="5F175F5C" w:rsidR="000E19E0" w:rsidRPr="0054222F" w:rsidRDefault="000E19E0" w:rsidP="000E19E0">
            <w:pPr>
              <w:pStyle w:val="TableBody0"/>
              <w:jc w:val="right"/>
            </w:pPr>
            <w:r w:rsidRPr="00DF70CD">
              <w:t>0</w:t>
            </w:r>
          </w:p>
        </w:tc>
        <w:tc>
          <w:tcPr>
            <w:tcW w:w="1670" w:type="dxa"/>
          </w:tcPr>
          <w:p w14:paraId="013A2272" w14:textId="1EB23E8A" w:rsidR="000E19E0" w:rsidRPr="0054222F" w:rsidRDefault="000E19E0" w:rsidP="000E19E0">
            <w:pPr>
              <w:pStyle w:val="TableBody0"/>
              <w:jc w:val="right"/>
            </w:pPr>
            <w:r w:rsidRPr="00DF70CD">
              <w:t>3</w:t>
            </w:r>
          </w:p>
        </w:tc>
        <w:tc>
          <w:tcPr>
            <w:tcW w:w="1615" w:type="dxa"/>
          </w:tcPr>
          <w:p w14:paraId="2E480F56" w14:textId="3716001C" w:rsidR="000E19E0" w:rsidRPr="0054222F" w:rsidRDefault="000E19E0" w:rsidP="000E19E0">
            <w:pPr>
              <w:pStyle w:val="TableBody0"/>
              <w:jc w:val="right"/>
            </w:pPr>
            <w:r w:rsidRPr="00DF70CD">
              <w:t>0</w:t>
            </w:r>
          </w:p>
        </w:tc>
        <w:tc>
          <w:tcPr>
            <w:tcW w:w="1724" w:type="dxa"/>
          </w:tcPr>
          <w:p w14:paraId="1D811842" w14:textId="620F130D" w:rsidR="000E19E0" w:rsidRPr="0054222F" w:rsidRDefault="000E19E0" w:rsidP="000E19E0">
            <w:pPr>
              <w:pStyle w:val="TableBody0"/>
              <w:jc w:val="right"/>
            </w:pPr>
            <w:r w:rsidRPr="00DF70CD">
              <w:t>6</w:t>
            </w:r>
          </w:p>
        </w:tc>
      </w:tr>
      <w:tr w:rsidR="000E19E0" w:rsidRPr="0054222F" w14:paraId="2449475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FAF8148" w14:textId="0870F736" w:rsidR="000E19E0" w:rsidRPr="0054222F" w:rsidRDefault="000E19E0" w:rsidP="000E19E0">
            <w:pPr>
              <w:pStyle w:val="TableBody0"/>
            </w:pPr>
            <w:r w:rsidRPr="00DF70CD">
              <w:t>Daly</w:t>
            </w:r>
            <w:r>
              <w:t>,</w:t>
            </w:r>
            <w:r w:rsidRPr="00DF70CD">
              <w:t xml:space="preserve"> Tiwi</w:t>
            </w:r>
            <w:r>
              <w:t>,</w:t>
            </w:r>
            <w:r w:rsidRPr="00DF70CD">
              <w:t xml:space="preserve"> West Arnhem</w:t>
            </w:r>
          </w:p>
        </w:tc>
        <w:tc>
          <w:tcPr>
            <w:tcW w:w="1590" w:type="dxa"/>
          </w:tcPr>
          <w:p w14:paraId="7AFF71DB" w14:textId="729B13F3" w:rsidR="000E19E0" w:rsidRPr="0054222F" w:rsidRDefault="000E19E0" w:rsidP="000E19E0">
            <w:pPr>
              <w:pStyle w:val="TableBody0"/>
              <w:jc w:val="right"/>
            </w:pPr>
            <w:r w:rsidRPr="00DF70CD">
              <w:t>0</w:t>
            </w:r>
          </w:p>
        </w:tc>
        <w:tc>
          <w:tcPr>
            <w:tcW w:w="1670" w:type="dxa"/>
          </w:tcPr>
          <w:p w14:paraId="34BFE26F" w14:textId="425942CB" w:rsidR="000E19E0" w:rsidRPr="0054222F" w:rsidRDefault="000E19E0" w:rsidP="000E19E0">
            <w:pPr>
              <w:pStyle w:val="TableBody0"/>
              <w:jc w:val="right"/>
            </w:pPr>
            <w:r w:rsidRPr="00DF70CD">
              <w:t>4</w:t>
            </w:r>
          </w:p>
        </w:tc>
        <w:tc>
          <w:tcPr>
            <w:tcW w:w="1615" w:type="dxa"/>
          </w:tcPr>
          <w:p w14:paraId="405E8A2D" w14:textId="756446C6" w:rsidR="000E19E0" w:rsidRPr="0054222F" w:rsidRDefault="000E19E0" w:rsidP="000E19E0">
            <w:pPr>
              <w:pStyle w:val="TableBody0"/>
              <w:jc w:val="right"/>
            </w:pPr>
            <w:r w:rsidRPr="00DF70CD">
              <w:t>0</w:t>
            </w:r>
          </w:p>
        </w:tc>
        <w:tc>
          <w:tcPr>
            <w:tcW w:w="1724" w:type="dxa"/>
          </w:tcPr>
          <w:p w14:paraId="05E7AFA0" w14:textId="22FC22C0" w:rsidR="000E19E0" w:rsidRPr="0054222F" w:rsidRDefault="000E19E0" w:rsidP="000E19E0">
            <w:pPr>
              <w:pStyle w:val="TableBody0"/>
              <w:jc w:val="right"/>
            </w:pPr>
            <w:r w:rsidRPr="00DF70CD">
              <w:t>8</w:t>
            </w:r>
          </w:p>
        </w:tc>
      </w:tr>
      <w:tr w:rsidR="000E19E0" w:rsidRPr="0054222F" w14:paraId="48C5053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A42D9FB" w14:textId="3865E947" w:rsidR="000E19E0" w:rsidRDefault="000E19E0" w:rsidP="000E19E0">
            <w:pPr>
              <w:pStyle w:val="TableBody0"/>
            </w:pPr>
            <w:r w:rsidRPr="00DF70CD">
              <w:t>Darwin City</w:t>
            </w:r>
          </w:p>
        </w:tc>
        <w:tc>
          <w:tcPr>
            <w:tcW w:w="1590" w:type="dxa"/>
          </w:tcPr>
          <w:p w14:paraId="61B131F2" w14:textId="20157CBD" w:rsidR="000E19E0" w:rsidRPr="0054222F" w:rsidRDefault="000E19E0" w:rsidP="000E19E0">
            <w:pPr>
              <w:pStyle w:val="TableBody0"/>
              <w:jc w:val="right"/>
            </w:pPr>
            <w:r w:rsidRPr="00DF70CD">
              <w:t>0</w:t>
            </w:r>
          </w:p>
        </w:tc>
        <w:tc>
          <w:tcPr>
            <w:tcW w:w="1670" w:type="dxa"/>
          </w:tcPr>
          <w:p w14:paraId="65D600DB" w14:textId="735F295C" w:rsidR="000E19E0" w:rsidRPr="0054222F" w:rsidRDefault="000E19E0" w:rsidP="000E19E0">
            <w:pPr>
              <w:pStyle w:val="TableBody0"/>
              <w:jc w:val="right"/>
            </w:pPr>
            <w:r w:rsidRPr="00DF70CD">
              <w:t>7</w:t>
            </w:r>
          </w:p>
        </w:tc>
        <w:tc>
          <w:tcPr>
            <w:tcW w:w="1615" w:type="dxa"/>
          </w:tcPr>
          <w:p w14:paraId="5DEBB9A2" w14:textId="24C2B24C" w:rsidR="000E19E0" w:rsidRPr="0054222F" w:rsidRDefault="000E19E0" w:rsidP="000E19E0">
            <w:pPr>
              <w:pStyle w:val="TableBody0"/>
              <w:jc w:val="right"/>
            </w:pPr>
            <w:r w:rsidRPr="00DF70CD">
              <w:t>0</w:t>
            </w:r>
          </w:p>
        </w:tc>
        <w:tc>
          <w:tcPr>
            <w:tcW w:w="1724" w:type="dxa"/>
          </w:tcPr>
          <w:p w14:paraId="373D6128" w14:textId="5C3EDB75" w:rsidR="000E19E0" w:rsidRPr="0054222F" w:rsidRDefault="000E19E0" w:rsidP="000E19E0">
            <w:pPr>
              <w:pStyle w:val="TableBody0"/>
              <w:jc w:val="right"/>
            </w:pPr>
            <w:r w:rsidRPr="00DF70CD">
              <w:t>5</w:t>
            </w:r>
          </w:p>
        </w:tc>
      </w:tr>
      <w:tr w:rsidR="000E19E0" w:rsidRPr="0054222F" w14:paraId="5D482D2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964CB1E" w14:textId="245CDF60" w:rsidR="000E19E0" w:rsidRDefault="000E19E0" w:rsidP="000E19E0">
            <w:pPr>
              <w:pStyle w:val="TableBody0"/>
            </w:pPr>
            <w:r w:rsidRPr="00DF70CD">
              <w:t>Darwin Suburbs</w:t>
            </w:r>
          </w:p>
        </w:tc>
        <w:tc>
          <w:tcPr>
            <w:tcW w:w="1590" w:type="dxa"/>
          </w:tcPr>
          <w:p w14:paraId="3AD11F15" w14:textId="35E2FEA9" w:rsidR="000E19E0" w:rsidRPr="0054222F" w:rsidRDefault="000E19E0" w:rsidP="000E19E0">
            <w:pPr>
              <w:pStyle w:val="TableBody0"/>
              <w:jc w:val="right"/>
            </w:pPr>
            <w:r w:rsidRPr="00DF70CD">
              <w:t>45</w:t>
            </w:r>
          </w:p>
        </w:tc>
        <w:tc>
          <w:tcPr>
            <w:tcW w:w="1670" w:type="dxa"/>
          </w:tcPr>
          <w:p w14:paraId="03A232A9" w14:textId="6050787A" w:rsidR="000E19E0" w:rsidRPr="0054222F" w:rsidRDefault="000E19E0" w:rsidP="000E19E0">
            <w:pPr>
              <w:pStyle w:val="TableBody0"/>
              <w:jc w:val="right"/>
            </w:pPr>
            <w:r w:rsidRPr="00DF70CD">
              <w:t>63</w:t>
            </w:r>
          </w:p>
        </w:tc>
        <w:tc>
          <w:tcPr>
            <w:tcW w:w="1615" w:type="dxa"/>
          </w:tcPr>
          <w:p w14:paraId="007E428F" w14:textId="0A2ACD6B" w:rsidR="000E19E0" w:rsidRPr="0054222F" w:rsidRDefault="000E19E0" w:rsidP="000E19E0">
            <w:pPr>
              <w:pStyle w:val="TableBody0"/>
              <w:jc w:val="right"/>
            </w:pPr>
            <w:r w:rsidRPr="00DF70CD">
              <w:t>53</w:t>
            </w:r>
          </w:p>
        </w:tc>
        <w:tc>
          <w:tcPr>
            <w:tcW w:w="1724" w:type="dxa"/>
          </w:tcPr>
          <w:p w14:paraId="06CC0E2B" w14:textId="27174755" w:rsidR="000E19E0" w:rsidRPr="0054222F" w:rsidRDefault="000E19E0" w:rsidP="000E19E0">
            <w:pPr>
              <w:pStyle w:val="TableBody0"/>
              <w:jc w:val="right"/>
            </w:pPr>
            <w:r w:rsidRPr="00DF70CD">
              <w:t>56</w:t>
            </w:r>
          </w:p>
        </w:tc>
      </w:tr>
      <w:tr w:rsidR="000E19E0" w:rsidRPr="0054222F" w14:paraId="10CF336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4F96350" w14:textId="479CB665" w:rsidR="000E19E0" w:rsidRDefault="000E19E0" w:rsidP="000E19E0">
            <w:pPr>
              <w:pStyle w:val="TableBody0"/>
            </w:pPr>
            <w:r w:rsidRPr="00DF70CD">
              <w:t>East Arnhem</w:t>
            </w:r>
          </w:p>
        </w:tc>
        <w:tc>
          <w:tcPr>
            <w:tcW w:w="1590" w:type="dxa"/>
          </w:tcPr>
          <w:p w14:paraId="5E63B4F3" w14:textId="15DA6A84" w:rsidR="000E19E0" w:rsidRPr="0054222F" w:rsidRDefault="000E19E0" w:rsidP="000E19E0">
            <w:pPr>
              <w:pStyle w:val="TableBody0"/>
              <w:jc w:val="right"/>
            </w:pPr>
            <w:r w:rsidRPr="00DF70CD">
              <w:t>0</w:t>
            </w:r>
          </w:p>
        </w:tc>
        <w:tc>
          <w:tcPr>
            <w:tcW w:w="1670" w:type="dxa"/>
          </w:tcPr>
          <w:p w14:paraId="3221B3A8" w14:textId="7734FF00" w:rsidR="000E19E0" w:rsidRPr="0054222F" w:rsidRDefault="000E19E0" w:rsidP="000E19E0">
            <w:pPr>
              <w:pStyle w:val="TableBody0"/>
              <w:jc w:val="right"/>
            </w:pPr>
            <w:r w:rsidRPr="00DF70CD">
              <w:t>6</w:t>
            </w:r>
          </w:p>
        </w:tc>
        <w:tc>
          <w:tcPr>
            <w:tcW w:w="1615" w:type="dxa"/>
          </w:tcPr>
          <w:p w14:paraId="51F604A7" w14:textId="472793EB" w:rsidR="000E19E0" w:rsidRPr="0054222F" w:rsidRDefault="000E19E0" w:rsidP="000E19E0">
            <w:pPr>
              <w:pStyle w:val="TableBody0"/>
              <w:jc w:val="right"/>
            </w:pPr>
            <w:r w:rsidRPr="00DF70CD">
              <w:t>1</w:t>
            </w:r>
          </w:p>
        </w:tc>
        <w:tc>
          <w:tcPr>
            <w:tcW w:w="1724" w:type="dxa"/>
          </w:tcPr>
          <w:p w14:paraId="661D6597" w14:textId="54626E05" w:rsidR="000E19E0" w:rsidRPr="0054222F" w:rsidRDefault="000E19E0" w:rsidP="000E19E0">
            <w:pPr>
              <w:pStyle w:val="TableBody0"/>
              <w:jc w:val="right"/>
            </w:pPr>
            <w:r w:rsidRPr="00DF70CD">
              <w:t>6</w:t>
            </w:r>
          </w:p>
        </w:tc>
      </w:tr>
      <w:tr w:rsidR="000E19E0" w:rsidRPr="0054222F" w14:paraId="22A8A66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7F43003" w14:textId="136219AB" w:rsidR="000E19E0" w:rsidRDefault="000E19E0" w:rsidP="000E19E0">
            <w:pPr>
              <w:pStyle w:val="TableBody0"/>
            </w:pPr>
            <w:r w:rsidRPr="00DF70CD">
              <w:t>Katherine</w:t>
            </w:r>
          </w:p>
        </w:tc>
        <w:tc>
          <w:tcPr>
            <w:tcW w:w="1590" w:type="dxa"/>
          </w:tcPr>
          <w:p w14:paraId="6DE2E05E" w14:textId="72C68C24" w:rsidR="000E19E0" w:rsidRPr="0054222F" w:rsidRDefault="000E19E0" w:rsidP="000E19E0">
            <w:pPr>
              <w:pStyle w:val="TableBody0"/>
              <w:jc w:val="right"/>
            </w:pPr>
            <w:r w:rsidRPr="00DF70CD">
              <w:t>14</w:t>
            </w:r>
          </w:p>
        </w:tc>
        <w:tc>
          <w:tcPr>
            <w:tcW w:w="1670" w:type="dxa"/>
          </w:tcPr>
          <w:p w14:paraId="33C66AF6" w14:textId="45FB2914" w:rsidR="000E19E0" w:rsidRPr="0054222F" w:rsidRDefault="000E19E0" w:rsidP="000E19E0">
            <w:pPr>
              <w:pStyle w:val="TableBody0"/>
              <w:jc w:val="right"/>
            </w:pPr>
            <w:r w:rsidRPr="00DF70CD">
              <w:t>17</w:t>
            </w:r>
          </w:p>
        </w:tc>
        <w:tc>
          <w:tcPr>
            <w:tcW w:w="1615" w:type="dxa"/>
          </w:tcPr>
          <w:p w14:paraId="5E024019" w14:textId="4F63C29A" w:rsidR="000E19E0" w:rsidRPr="0054222F" w:rsidRDefault="000E19E0" w:rsidP="000E19E0">
            <w:pPr>
              <w:pStyle w:val="TableBody0"/>
              <w:jc w:val="right"/>
            </w:pPr>
            <w:r w:rsidRPr="00DF70CD">
              <w:t>14</w:t>
            </w:r>
          </w:p>
        </w:tc>
        <w:tc>
          <w:tcPr>
            <w:tcW w:w="1724" w:type="dxa"/>
          </w:tcPr>
          <w:p w14:paraId="1761EC08" w14:textId="412D5BB9" w:rsidR="000E19E0" w:rsidRPr="0054222F" w:rsidRDefault="000E19E0" w:rsidP="000E19E0">
            <w:pPr>
              <w:pStyle w:val="TableBody0"/>
              <w:jc w:val="right"/>
            </w:pPr>
            <w:r w:rsidRPr="00DF70CD">
              <w:t>15</w:t>
            </w:r>
          </w:p>
        </w:tc>
      </w:tr>
      <w:tr w:rsidR="000E19E0" w:rsidRPr="0054222F" w14:paraId="7D850C2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B05944A" w14:textId="2F8AE394" w:rsidR="000E19E0" w:rsidRDefault="000E19E0" w:rsidP="000E19E0">
            <w:pPr>
              <w:pStyle w:val="TableBody0"/>
            </w:pPr>
            <w:r w:rsidRPr="00DF70CD">
              <w:t>Litchfield</w:t>
            </w:r>
          </w:p>
        </w:tc>
        <w:tc>
          <w:tcPr>
            <w:tcW w:w="1590" w:type="dxa"/>
          </w:tcPr>
          <w:p w14:paraId="6016BBEA" w14:textId="09C8D64C" w:rsidR="000E19E0" w:rsidRPr="0054222F" w:rsidRDefault="000E19E0" w:rsidP="000E19E0">
            <w:pPr>
              <w:pStyle w:val="TableBody0"/>
              <w:jc w:val="right"/>
            </w:pPr>
            <w:r w:rsidRPr="00DF70CD">
              <w:t>5</w:t>
            </w:r>
          </w:p>
        </w:tc>
        <w:tc>
          <w:tcPr>
            <w:tcW w:w="1670" w:type="dxa"/>
          </w:tcPr>
          <w:p w14:paraId="6333E276" w14:textId="78D1D9E1" w:rsidR="000E19E0" w:rsidRPr="0054222F" w:rsidRDefault="000E19E0" w:rsidP="000E19E0">
            <w:pPr>
              <w:pStyle w:val="TableBody0"/>
              <w:jc w:val="right"/>
            </w:pPr>
            <w:r w:rsidRPr="00DF70CD">
              <w:t>11</w:t>
            </w:r>
          </w:p>
        </w:tc>
        <w:tc>
          <w:tcPr>
            <w:tcW w:w="1615" w:type="dxa"/>
          </w:tcPr>
          <w:p w14:paraId="5883BCA1" w14:textId="25A07664" w:rsidR="000E19E0" w:rsidRPr="0054222F" w:rsidRDefault="000E19E0" w:rsidP="000E19E0">
            <w:pPr>
              <w:pStyle w:val="TableBody0"/>
              <w:jc w:val="right"/>
            </w:pPr>
            <w:r w:rsidRPr="00DF70CD">
              <w:t>7</w:t>
            </w:r>
          </w:p>
        </w:tc>
        <w:tc>
          <w:tcPr>
            <w:tcW w:w="1724" w:type="dxa"/>
          </w:tcPr>
          <w:p w14:paraId="50E85EAE" w14:textId="17EA924D" w:rsidR="000E19E0" w:rsidRPr="0054222F" w:rsidRDefault="000E19E0" w:rsidP="000E19E0">
            <w:pPr>
              <w:pStyle w:val="TableBody0"/>
              <w:jc w:val="right"/>
            </w:pPr>
            <w:r w:rsidRPr="00DF70CD">
              <w:t>14</w:t>
            </w:r>
          </w:p>
        </w:tc>
      </w:tr>
      <w:tr w:rsidR="000E19E0" w:rsidRPr="0054222F" w14:paraId="126CCF2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430374A" w14:textId="100E281C" w:rsidR="000E19E0" w:rsidRDefault="000E19E0" w:rsidP="000E19E0">
            <w:pPr>
              <w:pStyle w:val="TableBody0"/>
            </w:pPr>
            <w:r w:rsidRPr="00DF70CD">
              <w:t>Palmerston</w:t>
            </w:r>
          </w:p>
        </w:tc>
        <w:tc>
          <w:tcPr>
            <w:tcW w:w="1590" w:type="dxa"/>
          </w:tcPr>
          <w:p w14:paraId="78C60D49" w14:textId="72E1CB0E" w:rsidR="000E19E0" w:rsidRPr="0054222F" w:rsidRDefault="000E19E0" w:rsidP="000E19E0">
            <w:pPr>
              <w:pStyle w:val="TableBody0"/>
              <w:jc w:val="right"/>
            </w:pPr>
            <w:r w:rsidRPr="00DF70CD">
              <w:t>15</w:t>
            </w:r>
          </w:p>
        </w:tc>
        <w:tc>
          <w:tcPr>
            <w:tcW w:w="1670" w:type="dxa"/>
          </w:tcPr>
          <w:p w14:paraId="60F8B004" w14:textId="5B37BCCA" w:rsidR="000E19E0" w:rsidRPr="0054222F" w:rsidRDefault="000E19E0" w:rsidP="000E19E0">
            <w:pPr>
              <w:pStyle w:val="TableBody0"/>
              <w:jc w:val="right"/>
            </w:pPr>
            <w:r w:rsidRPr="00DF70CD">
              <w:t>32</w:t>
            </w:r>
          </w:p>
        </w:tc>
        <w:tc>
          <w:tcPr>
            <w:tcW w:w="1615" w:type="dxa"/>
          </w:tcPr>
          <w:p w14:paraId="3F856517" w14:textId="04527005" w:rsidR="000E19E0" w:rsidRPr="0054222F" w:rsidRDefault="000E19E0" w:rsidP="000E19E0">
            <w:pPr>
              <w:pStyle w:val="TableBody0"/>
              <w:jc w:val="right"/>
            </w:pPr>
            <w:r w:rsidRPr="00DF70CD">
              <w:t>18</w:t>
            </w:r>
          </w:p>
        </w:tc>
        <w:tc>
          <w:tcPr>
            <w:tcW w:w="1724" w:type="dxa"/>
          </w:tcPr>
          <w:p w14:paraId="7B8402D0" w14:textId="69A0331A" w:rsidR="000E19E0" w:rsidRPr="0054222F" w:rsidRDefault="000E19E0" w:rsidP="000E19E0">
            <w:pPr>
              <w:pStyle w:val="TableBody0"/>
              <w:jc w:val="right"/>
            </w:pPr>
            <w:r w:rsidRPr="00DF70CD">
              <w:t>31</w:t>
            </w:r>
          </w:p>
        </w:tc>
      </w:tr>
      <w:tr w:rsidR="000E19E0" w:rsidRPr="0054222F" w14:paraId="17E44CA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3534901" w14:textId="3097FBAF" w:rsidR="000E19E0" w:rsidRDefault="000E19E0" w:rsidP="000E19E0">
            <w:pPr>
              <w:pStyle w:val="TableBody0"/>
            </w:pPr>
            <w:r w:rsidRPr="00DF70CD">
              <w:t>Other</w:t>
            </w:r>
          </w:p>
        </w:tc>
        <w:tc>
          <w:tcPr>
            <w:tcW w:w="1590" w:type="dxa"/>
          </w:tcPr>
          <w:p w14:paraId="5D249CA7" w14:textId="2E9CE8B1" w:rsidR="000E19E0" w:rsidRPr="0054222F" w:rsidRDefault="000E19E0" w:rsidP="000E19E0">
            <w:pPr>
              <w:pStyle w:val="TableBody0"/>
              <w:jc w:val="right"/>
            </w:pPr>
            <w:r w:rsidRPr="00DF70CD">
              <w:t>0</w:t>
            </w:r>
          </w:p>
        </w:tc>
        <w:tc>
          <w:tcPr>
            <w:tcW w:w="1670" w:type="dxa"/>
          </w:tcPr>
          <w:p w14:paraId="609AA515" w14:textId="54979ED9" w:rsidR="000E19E0" w:rsidRPr="0054222F" w:rsidRDefault="000E19E0" w:rsidP="000E19E0">
            <w:pPr>
              <w:pStyle w:val="TableBody0"/>
              <w:jc w:val="right"/>
            </w:pPr>
            <w:r w:rsidRPr="00DF70CD">
              <w:t>0</w:t>
            </w:r>
          </w:p>
        </w:tc>
        <w:tc>
          <w:tcPr>
            <w:tcW w:w="1615" w:type="dxa"/>
          </w:tcPr>
          <w:p w14:paraId="27BBFE7B" w14:textId="57B5CEC9" w:rsidR="000E19E0" w:rsidRPr="0054222F" w:rsidRDefault="000E19E0" w:rsidP="000E19E0">
            <w:pPr>
              <w:pStyle w:val="TableBody0"/>
              <w:jc w:val="right"/>
            </w:pPr>
            <w:r w:rsidRPr="00DF70CD">
              <w:t>0</w:t>
            </w:r>
          </w:p>
        </w:tc>
        <w:tc>
          <w:tcPr>
            <w:tcW w:w="1724" w:type="dxa"/>
          </w:tcPr>
          <w:p w14:paraId="721E8514" w14:textId="74CADAB2" w:rsidR="000E19E0" w:rsidRPr="0054222F" w:rsidRDefault="000E19E0" w:rsidP="000E19E0">
            <w:pPr>
              <w:pStyle w:val="TableBody0"/>
              <w:jc w:val="right"/>
            </w:pPr>
            <w:r w:rsidRPr="00DF70CD">
              <w:t>0</w:t>
            </w:r>
          </w:p>
        </w:tc>
      </w:tr>
    </w:tbl>
    <w:p w14:paraId="70717ABE" w14:textId="707976C8" w:rsidR="00DC0CAF" w:rsidRDefault="00DC0CAF" w:rsidP="00DC0CAF">
      <w:pPr>
        <w:pStyle w:val="Heading3"/>
      </w:pPr>
      <w:r>
        <w:t>Q</w:t>
      </w:r>
      <w:r w:rsidR="00374DE6">
        <w:t>ueensland</w:t>
      </w:r>
    </w:p>
    <w:p w14:paraId="32C695C1" w14:textId="05573870" w:rsidR="00DC0CAF" w:rsidRDefault="00DC0CAF" w:rsidP="00DC0CAF">
      <w:r w:rsidRPr="00DC0CAF">
        <w:t xml:space="preserve">Table </w:t>
      </w:r>
      <w:r>
        <w:t>4</w:t>
      </w:r>
      <w:r w:rsidRPr="00DC0CAF">
        <w:t xml:space="preserve"> shows participants in </w:t>
      </w:r>
      <w:r>
        <w:t xml:space="preserve">Queensland </w:t>
      </w:r>
      <w:r w:rsidRPr="00DC0CAF">
        <w:t>(</w:t>
      </w:r>
      <w:r>
        <w:t>QLD</w:t>
      </w:r>
      <w:r w:rsidRPr="00DC0CAF">
        <w:t>) with identified SDA needs by status and SA3 region for December 2024 and December 2025</w:t>
      </w:r>
      <w:r w:rsidR="00C5271D">
        <w:t>.</w:t>
      </w:r>
    </w:p>
    <w:p w14:paraId="3AD8EF11" w14:textId="77777777" w:rsidR="007D0C8C" w:rsidRDefault="00DC0CAF" w:rsidP="00DC0CAF">
      <w:pPr>
        <w:pStyle w:val="Heading4"/>
      </w:pPr>
      <w:r>
        <w:lastRenderedPageBreak/>
        <w:t>Table 4</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3C29D6" w:rsidRPr="0054222F" w14:paraId="269AD36F"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2F583BA3" w14:textId="77777777" w:rsidR="003C29D6" w:rsidRPr="0054222F" w:rsidRDefault="003C29D6" w:rsidP="003C29D6">
            <w:pPr>
              <w:pStyle w:val="TableBody0"/>
            </w:pPr>
            <w:r>
              <w:t>SA3 region</w:t>
            </w:r>
          </w:p>
        </w:tc>
        <w:tc>
          <w:tcPr>
            <w:tcW w:w="1590" w:type="dxa"/>
          </w:tcPr>
          <w:p w14:paraId="66F4BB99" w14:textId="5F0A3D24" w:rsidR="003C29D6" w:rsidRPr="0054222F" w:rsidRDefault="003C29D6" w:rsidP="003C29D6">
            <w:pPr>
              <w:pStyle w:val="TableBody0"/>
            </w:pPr>
            <w:r>
              <w:t>SDA in use Dec 2024</w:t>
            </w:r>
          </w:p>
        </w:tc>
        <w:tc>
          <w:tcPr>
            <w:tcW w:w="1670" w:type="dxa"/>
          </w:tcPr>
          <w:p w14:paraId="55CDBF30" w14:textId="59AF762B" w:rsidR="003C29D6" w:rsidRPr="0054222F" w:rsidRDefault="003C29D6" w:rsidP="003C29D6">
            <w:pPr>
              <w:pStyle w:val="TableBody0"/>
            </w:pPr>
            <w:r w:rsidRPr="00217724">
              <w:t xml:space="preserve">Participants SDA eligible, not </w:t>
            </w:r>
            <w:r>
              <w:t xml:space="preserve">yet </w:t>
            </w:r>
            <w:r w:rsidRPr="00217724">
              <w:t>using SDA</w:t>
            </w:r>
            <w:r>
              <w:t xml:space="preserve"> Dec ’24</w:t>
            </w:r>
          </w:p>
        </w:tc>
        <w:tc>
          <w:tcPr>
            <w:tcW w:w="1615" w:type="dxa"/>
          </w:tcPr>
          <w:p w14:paraId="512C6FC6" w14:textId="4E243A07" w:rsidR="003C29D6" w:rsidRPr="0054222F" w:rsidRDefault="003C29D6" w:rsidP="003C29D6">
            <w:pPr>
              <w:pStyle w:val="TableBody0"/>
            </w:pPr>
            <w:r>
              <w:t>SDA in use Dec 2025</w:t>
            </w:r>
          </w:p>
        </w:tc>
        <w:tc>
          <w:tcPr>
            <w:tcW w:w="1724" w:type="dxa"/>
          </w:tcPr>
          <w:p w14:paraId="30C8E8E1" w14:textId="61051CF3" w:rsidR="003C29D6" w:rsidRPr="0054222F" w:rsidRDefault="003C29D6" w:rsidP="003C29D6">
            <w:pPr>
              <w:pStyle w:val="TableBody0"/>
            </w:pPr>
            <w:r w:rsidRPr="00217724">
              <w:t>SDA eligible, not</w:t>
            </w:r>
            <w:r>
              <w:t xml:space="preserve"> yet</w:t>
            </w:r>
            <w:r w:rsidRPr="00217724">
              <w:t xml:space="preserve"> using SDA</w:t>
            </w:r>
            <w:r>
              <w:t xml:space="preserve"> Dec ’25</w:t>
            </w:r>
          </w:p>
        </w:tc>
      </w:tr>
      <w:tr w:rsidR="00FD2857" w:rsidRPr="0054222F" w14:paraId="4EF8FB0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CAE1F0B" w14:textId="20D2F688" w:rsidR="00FD2857" w:rsidRDefault="00FD2857" w:rsidP="00FD2857">
            <w:pPr>
              <w:pStyle w:val="TableBody0"/>
            </w:pPr>
            <w:r w:rsidRPr="00875D80">
              <w:t>QLD</w:t>
            </w:r>
            <w:r>
              <w:t xml:space="preserve"> Total</w:t>
            </w:r>
          </w:p>
        </w:tc>
        <w:tc>
          <w:tcPr>
            <w:tcW w:w="1590" w:type="dxa"/>
          </w:tcPr>
          <w:p w14:paraId="5EE9BB0A" w14:textId="5D1F288D" w:rsidR="00FD2857" w:rsidRPr="0054222F" w:rsidRDefault="00FD2857" w:rsidP="00FD2857">
            <w:pPr>
              <w:pStyle w:val="TableBody0"/>
              <w:jc w:val="right"/>
            </w:pPr>
            <w:r w:rsidRPr="00875D80">
              <w:t>2,363</w:t>
            </w:r>
          </w:p>
        </w:tc>
        <w:tc>
          <w:tcPr>
            <w:tcW w:w="1670" w:type="dxa"/>
          </w:tcPr>
          <w:p w14:paraId="47B96ADD" w14:textId="0F639366" w:rsidR="00FD2857" w:rsidRPr="0054222F" w:rsidRDefault="00FD2857" w:rsidP="00FD2857">
            <w:pPr>
              <w:pStyle w:val="TableBody0"/>
              <w:jc w:val="right"/>
            </w:pPr>
            <w:r w:rsidRPr="00875D80">
              <w:t>1,832</w:t>
            </w:r>
          </w:p>
        </w:tc>
        <w:tc>
          <w:tcPr>
            <w:tcW w:w="1615" w:type="dxa"/>
          </w:tcPr>
          <w:p w14:paraId="2F458045" w14:textId="7A1A724A" w:rsidR="00FD2857" w:rsidRPr="0054222F" w:rsidRDefault="00FD2857" w:rsidP="00FD2857">
            <w:pPr>
              <w:pStyle w:val="TableBody0"/>
              <w:jc w:val="right"/>
            </w:pPr>
            <w:r w:rsidRPr="00875D80">
              <w:t>2,678</w:t>
            </w:r>
          </w:p>
        </w:tc>
        <w:tc>
          <w:tcPr>
            <w:tcW w:w="1724" w:type="dxa"/>
          </w:tcPr>
          <w:p w14:paraId="1856A4B2" w14:textId="639F7099" w:rsidR="00FD2857" w:rsidRPr="0054222F" w:rsidRDefault="00FD2857" w:rsidP="00FD2857">
            <w:pPr>
              <w:pStyle w:val="TableBody0"/>
              <w:jc w:val="right"/>
            </w:pPr>
            <w:r w:rsidRPr="00875D80">
              <w:t>1,812</w:t>
            </w:r>
          </w:p>
        </w:tc>
      </w:tr>
      <w:tr w:rsidR="00FD2857" w:rsidRPr="0054222F" w14:paraId="6AAC0DD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0C34EDA" w14:textId="1E906A77" w:rsidR="00FD2857" w:rsidRPr="0054222F" w:rsidRDefault="00FD2857" w:rsidP="00FD2857">
            <w:pPr>
              <w:pStyle w:val="TableBody0"/>
            </w:pPr>
            <w:r w:rsidRPr="00875D80">
              <w:t>Bald Hills</w:t>
            </w:r>
            <w:r>
              <w:t>,</w:t>
            </w:r>
            <w:r w:rsidRPr="00875D80">
              <w:t xml:space="preserve"> Everton Park</w:t>
            </w:r>
          </w:p>
        </w:tc>
        <w:tc>
          <w:tcPr>
            <w:tcW w:w="1590" w:type="dxa"/>
          </w:tcPr>
          <w:p w14:paraId="1FB4DF15" w14:textId="49480512" w:rsidR="00FD2857" w:rsidRPr="0054222F" w:rsidRDefault="00FD2857" w:rsidP="00FD2857">
            <w:pPr>
              <w:pStyle w:val="TableBody0"/>
              <w:jc w:val="right"/>
            </w:pPr>
            <w:r w:rsidRPr="00875D80">
              <w:t>19</w:t>
            </w:r>
          </w:p>
        </w:tc>
        <w:tc>
          <w:tcPr>
            <w:tcW w:w="1670" w:type="dxa"/>
          </w:tcPr>
          <w:p w14:paraId="78DEF2F4" w14:textId="6AF76E76" w:rsidR="00FD2857" w:rsidRPr="0054222F" w:rsidRDefault="00FD2857" w:rsidP="00FD2857">
            <w:pPr>
              <w:pStyle w:val="TableBody0"/>
              <w:jc w:val="right"/>
            </w:pPr>
            <w:r w:rsidRPr="00875D80">
              <w:t>18</w:t>
            </w:r>
          </w:p>
        </w:tc>
        <w:tc>
          <w:tcPr>
            <w:tcW w:w="1615" w:type="dxa"/>
          </w:tcPr>
          <w:p w14:paraId="1C1B820A" w14:textId="3155866D" w:rsidR="00FD2857" w:rsidRPr="0054222F" w:rsidRDefault="00FD2857" w:rsidP="00FD2857">
            <w:pPr>
              <w:pStyle w:val="TableBody0"/>
              <w:jc w:val="right"/>
            </w:pPr>
            <w:r w:rsidRPr="00875D80">
              <w:t>22</w:t>
            </w:r>
          </w:p>
        </w:tc>
        <w:tc>
          <w:tcPr>
            <w:tcW w:w="1724" w:type="dxa"/>
          </w:tcPr>
          <w:p w14:paraId="665875CC" w14:textId="3912CA41" w:rsidR="00FD2857" w:rsidRPr="0054222F" w:rsidRDefault="00FD2857" w:rsidP="00FD2857">
            <w:pPr>
              <w:pStyle w:val="TableBody0"/>
              <w:jc w:val="right"/>
            </w:pPr>
            <w:r w:rsidRPr="00875D80">
              <w:t>16</w:t>
            </w:r>
          </w:p>
        </w:tc>
      </w:tr>
      <w:tr w:rsidR="00FD2857" w:rsidRPr="0054222F" w14:paraId="15F71FC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59BDF2C" w14:textId="5F0F069D" w:rsidR="00FD2857" w:rsidRPr="007837A5" w:rsidRDefault="00FD2857" w:rsidP="00FD2857">
            <w:pPr>
              <w:pStyle w:val="TableBody0"/>
            </w:pPr>
            <w:r w:rsidRPr="00875D80">
              <w:t>Beaudesert</w:t>
            </w:r>
          </w:p>
        </w:tc>
        <w:tc>
          <w:tcPr>
            <w:tcW w:w="1590" w:type="dxa"/>
          </w:tcPr>
          <w:p w14:paraId="27CD94AB" w14:textId="334635CD" w:rsidR="00FD2857" w:rsidRPr="0054222F" w:rsidRDefault="00FD2857" w:rsidP="00FD2857">
            <w:pPr>
              <w:pStyle w:val="TableBody0"/>
              <w:jc w:val="right"/>
            </w:pPr>
            <w:r w:rsidRPr="00875D80">
              <w:t>7</w:t>
            </w:r>
          </w:p>
        </w:tc>
        <w:tc>
          <w:tcPr>
            <w:tcW w:w="1670" w:type="dxa"/>
          </w:tcPr>
          <w:p w14:paraId="14CD3D5D" w14:textId="278ADAE2" w:rsidR="00FD2857" w:rsidRPr="0054222F" w:rsidRDefault="00FD2857" w:rsidP="00FD2857">
            <w:pPr>
              <w:pStyle w:val="TableBody0"/>
              <w:jc w:val="right"/>
            </w:pPr>
            <w:r w:rsidRPr="00875D80">
              <w:t>11</w:t>
            </w:r>
          </w:p>
        </w:tc>
        <w:tc>
          <w:tcPr>
            <w:tcW w:w="1615" w:type="dxa"/>
          </w:tcPr>
          <w:p w14:paraId="20B7D913" w14:textId="14FBC8AD" w:rsidR="00FD2857" w:rsidRPr="0054222F" w:rsidRDefault="00FD2857" w:rsidP="00FD2857">
            <w:pPr>
              <w:pStyle w:val="TableBody0"/>
              <w:jc w:val="right"/>
            </w:pPr>
            <w:r w:rsidRPr="00875D80">
              <w:t>7</w:t>
            </w:r>
          </w:p>
        </w:tc>
        <w:tc>
          <w:tcPr>
            <w:tcW w:w="1724" w:type="dxa"/>
          </w:tcPr>
          <w:p w14:paraId="480F81E6" w14:textId="1A4E4DA5" w:rsidR="00FD2857" w:rsidRPr="0054222F" w:rsidRDefault="00FD2857" w:rsidP="00FD2857">
            <w:pPr>
              <w:pStyle w:val="TableBody0"/>
              <w:jc w:val="right"/>
            </w:pPr>
            <w:r w:rsidRPr="00875D80">
              <w:t>11</w:t>
            </w:r>
          </w:p>
        </w:tc>
      </w:tr>
      <w:tr w:rsidR="00FD2857" w:rsidRPr="0054222F" w14:paraId="7C53421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48B2395" w14:textId="310ACDD6" w:rsidR="00FD2857" w:rsidRPr="0054222F" w:rsidRDefault="00FD2857" w:rsidP="00FD2857">
            <w:pPr>
              <w:pStyle w:val="TableBody0"/>
            </w:pPr>
            <w:r w:rsidRPr="00875D80">
              <w:t>Beenleigh</w:t>
            </w:r>
          </w:p>
        </w:tc>
        <w:tc>
          <w:tcPr>
            <w:tcW w:w="1590" w:type="dxa"/>
          </w:tcPr>
          <w:p w14:paraId="28E0E27F" w14:textId="7324FB47" w:rsidR="00FD2857" w:rsidRPr="0054222F" w:rsidRDefault="00FD2857" w:rsidP="00FD2857">
            <w:pPr>
              <w:pStyle w:val="TableBody0"/>
              <w:jc w:val="right"/>
            </w:pPr>
            <w:r w:rsidRPr="00875D80">
              <w:t>23</w:t>
            </w:r>
          </w:p>
        </w:tc>
        <w:tc>
          <w:tcPr>
            <w:tcW w:w="1670" w:type="dxa"/>
          </w:tcPr>
          <w:p w14:paraId="565DF408" w14:textId="6CC8BB9E" w:rsidR="00FD2857" w:rsidRPr="0054222F" w:rsidRDefault="00FD2857" w:rsidP="00FD2857">
            <w:pPr>
              <w:pStyle w:val="TableBody0"/>
              <w:jc w:val="right"/>
            </w:pPr>
            <w:r w:rsidRPr="00875D80">
              <w:t>18</w:t>
            </w:r>
          </w:p>
        </w:tc>
        <w:tc>
          <w:tcPr>
            <w:tcW w:w="1615" w:type="dxa"/>
          </w:tcPr>
          <w:p w14:paraId="6D67C533" w14:textId="6BD27ABB" w:rsidR="00FD2857" w:rsidRPr="0054222F" w:rsidRDefault="00FD2857" w:rsidP="00FD2857">
            <w:pPr>
              <w:pStyle w:val="TableBody0"/>
              <w:jc w:val="right"/>
            </w:pPr>
            <w:r w:rsidRPr="00875D80">
              <w:t>24</w:t>
            </w:r>
          </w:p>
        </w:tc>
        <w:tc>
          <w:tcPr>
            <w:tcW w:w="1724" w:type="dxa"/>
          </w:tcPr>
          <w:p w14:paraId="41051DC1" w14:textId="04BB4C27" w:rsidR="00FD2857" w:rsidRPr="0054222F" w:rsidRDefault="00FD2857" w:rsidP="00FD2857">
            <w:pPr>
              <w:pStyle w:val="TableBody0"/>
              <w:jc w:val="right"/>
            </w:pPr>
            <w:r w:rsidRPr="00875D80">
              <w:t>21</w:t>
            </w:r>
          </w:p>
        </w:tc>
      </w:tr>
      <w:tr w:rsidR="00FD2857" w:rsidRPr="0054222F" w14:paraId="5030923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11A4E8F" w14:textId="3E8B1659" w:rsidR="00FD2857" w:rsidRDefault="00FD2857" w:rsidP="00FD2857">
            <w:pPr>
              <w:pStyle w:val="TableBody0"/>
            </w:pPr>
            <w:r w:rsidRPr="00875D80">
              <w:t>Biloela</w:t>
            </w:r>
          </w:p>
        </w:tc>
        <w:tc>
          <w:tcPr>
            <w:tcW w:w="1590" w:type="dxa"/>
          </w:tcPr>
          <w:p w14:paraId="09448969" w14:textId="621C48B8" w:rsidR="00FD2857" w:rsidRPr="0054222F" w:rsidRDefault="00FD2857" w:rsidP="00FD2857">
            <w:pPr>
              <w:pStyle w:val="TableBody0"/>
              <w:jc w:val="right"/>
            </w:pPr>
            <w:r w:rsidRPr="00875D80">
              <w:t>0</w:t>
            </w:r>
          </w:p>
        </w:tc>
        <w:tc>
          <w:tcPr>
            <w:tcW w:w="1670" w:type="dxa"/>
          </w:tcPr>
          <w:p w14:paraId="2558433C" w14:textId="721E95BB" w:rsidR="00FD2857" w:rsidRPr="0054222F" w:rsidRDefault="00FD2857" w:rsidP="00FD2857">
            <w:pPr>
              <w:pStyle w:val="TableBody0"/>
              <w:jc w:val="right"/>
            </w:pPr>
            <w:r w:rsidRPr="00875D80">
              <w:t>2</w:t>
            </w:r>
          </w:p>
        </w:tc>
        <w:tc>
          <w:tcPr>
            <w:tcW w:w="1615" w:type="dxa"/>
          </w:tcPr>
          <w:p w14:paraId="46181037" w14:textId="1A630D70" w:rsidR="00FD2857" w:rsidRPr="0054222F" w:rsidRDefault="00FD2857" w:rsidP="00FD2857">
            <w:pPr>
              <w:pStyle w:val="TableBody0"/>
              <w:jc w:val="right"/>
            </w:pPr>
            <w:r w:rsidRPr="00875D80">
              <w:t>0</w:t>
            </w:r>
          </w:p>
        </w:tc>
        <w:tc>
          <w:tcPr>
            <w:tcW w:w="1724" w:type="dxa"/>
          </w:tcPr>
          <w:p w14:paraId="2432E965" w14:textId="650747BE" w:rsidR="00FD2857" w:rsidRPr="0054222F" w:rsidRDefault="00FD2857" w:rsidP="00FD2857">
            <w:pPr>
              <w:pStyle w:val="TableBody0"/>
              <w:jc w:val="right"/>
            </w:pPr>
            <w:r w:rsidRPr="00875D80">
              <w:t>1</w:t>
            </w:r>
          </w:p>
        </w:tc>
      </w:tr>
      <w:tr w:rsidR="00FD2857" w:rsidRPr="0054222F" w14:paraId="2C82E91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2674A75" w14:textId="13C373FA" w:rsidR="00FD2857" w:rsidRDefault="00FD2857" w:rsidP="00FD2857">
            <w:pPr>
              <w:pStyle w:val="TableBody0"/>
            </w:pPr>
            <w:r w:rsidRPr="00875D80">
              <w:t>Bowen Basin North</w:t>
            </w:r>
          </w:p>
        </w:tc>
        <w:tc>
          <w:tcPr>
            <w:tcW w:w="1590" w:type="dxa"/>
          </w:tcPr>
          <w:p w14:paraId="7FA066F5" w14:textId="4B49E1BC" w:rsidR="00FD2857" w:rsidRPr="0054222F" w:rsidRDefault="00FD2857" w:rsidP="00FD2857">
            <w:pPr>
              <w:pStyle w:val="TableBody0"/>
              <w:jc w:val="right"/>
            </w:pPr>
            <w:r w:rsidRPr="00875D80">
              <w:t>4</w:t>
            </w:r>
          </w:p>
        </w:tc>
        <w:tc>
          <w:tcPr>
            <w:tcW w:w="1670" w:type="dxa"/>
          </w:tcPr>
          <w:p w14:paraId="479AB9F8" w14:textId="6C65C7B4" w:rsidR="00FD2857" w:rsidRPr="0054222F" w:rsidRDefault="00FD2857" w:rsidP="00FD2857">
            <w:pPr>
              <w:pStyle w:val="TableBody0"/>
              <w:jc w:val="right"/>
            </w:pPr>
            <w:r w:rsidRPr="00875D80">
              <w:t>3</w:t>
            </w:r>
          </w:p>
        </w:tc>
        <w:tc>
          <w:tcPr>
            <w:tcW w:w="1615" w:type="dxa"/>
          </w:tcPr>
          <w:p w14:paraId="15DD2767" w14:textId="17AB3F80" w:rsidR="00FD2857" w:rsidRPr="0054222F" w:rsidRDefault="00FD2857" w:rsidP="00FD2857">
            <w:pPr>
              <w:pStyle w:val="TableBody0"/>
              <w:jc w:val="right"/>
            </w:pPr>
            <w:r w:rsidRPr="00875D80">
              <w:t>7</w:t>
            </w:r>
          </w:p>
        </w:tc>
        <w:tc>
          <w:tcPr>
            <w:tcW w:w="1724" w:type="dxa"/>
          </w:tcPr>
          <w:p w14:paraId="603D58C2" w14:textId="1FAFD5C3" w:rsidR="00FD2857" w:rsidRPr="0054222F" w:rsidRDefault="00FD2857" w:rsidP="00FD2857">
            <w:pPr>
              <w:pStyle w:val="TableBody0"/>
              <w:jc w:val="right"/>
            </w:pPr>
            <w:r w:rsidRPr="00875D80">
              <w:t>2</w:t>
            </w:r>
          </w:p>
        </w:tc>
      </w:tr>
      <w:tr w:rsidR="00FD2857" w:rsidRPr="0054222F" w14:paraId="4D622E0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535C0D2" w14:textId="3282C5C5" w:rsidR="00FD2857" w:rsidRDefault="00FD2857" w:rsidP="00FD2857">
            <w:pPr>
              <w:pStyle w:val="TableBody0"/>
            </w:pPr>
            <w:r w:rsidRPr="00875D80">
              <w:t>Bribie</w:t>
            </w:r>
            <w:r>
              <w:t>,</w:t>
            </w:r>
            <w:r w:rsidRPr="00875D80">
              <w:t xml:space="preserve"> Beachmere</w:t>
            </w:r>
          </w:p>
        </w:tc>
        <w:tc>
          <w:tcPr>
            <w:tcW w:w="1590" w:type="dxa"/>
          </w:tcPr>
          <w:p w14:paraId="6A331679" w14:textId="51656EAC" w:rsidR="00FD2857" w:rsidRPr="0054222F" w:rsidRDefault="00FD2857" w:rsidP="00FD2857">
            <w:pPr>
              <w:pStyle w:val="TableBody0"/>
              <w:jc w:val="right"/>
            </w:pPr>
            <w:r w:rsidRPr="00875D80">
              <w:t>10</w:t>
            </w:r>
          </w:p>
        </w:tc>
        <w:tc>
          <w:tcPr>
            <w:tcW w:w="1670" w:type="dxa"/>
          </w:tcPr>
          <w:p w14:paraId="44F20629" w14:textId="3B5391E7" w:rsidR="00FD2857" w:rsidRPr="0054222F" w:rsidRDefault="00FD2857" w:rsidP="00FD2857">
            <w:pPr>
              <w:pStyle w:val="TableBody0"/>
              <w:jc w:val="right"/>
            </w:pPr>
            <w:r w:rsidRPr="00875D80">
              <w:t>7</w:t>
            </w:r>
          </w:p>
        </w:tc>
        <w:tc>
          <w:tcPr>
            <w:tcW w:w="1615" w:type="dxa"/>
          </w:tcPr>
          <w:p w14:paraId="13E32372" w14:textId="10112775" w:rsidR="00FD2857" w:rsidRPr="0054222F" w:rsidRDefault="00FD2857" w:rsidP="00FD2857">
            <w:pPr>
              <w:pStyle w:val="TableBody0"/>
              <w:jc w:val="right"/>
            </w:pPr>
            <w:r w:rsidRPr="00875D80">
              <w:t>12</w:t>
            </w:r>
          </w:p>
        </w:tc>
        <w:tc>
          <w:tcPr>
            <w:tcW w:w="1724" w:type="dxa"/>
          </w:tcPr>
          <w:p w14:paraId="0BD38A02" w14:textId="7D23737D" w:rsidR="00FD2857" w:rsidRPr="0054222F" w:rsidRDefault="00FD2857" w:rsidP="00FD2857">
            <w:pPr>
              <w:pStyle w:val="TableBody0"/>
              <w:jc w:val="right"/>
            </w:pPr>
            <w:r w:rsidRPr="00875D80">
              <w:t>8</w:t>
            </w:r>
          </w:p>
        </w:tc>
      </w:tr>
      <w:tr w:rsidR="00FD2857" w:rsidRPr="0054222F" w14:paraId="220537B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A8D2221" w14:textId="5DE9EDEE" w:rsidR="00FD2857" w:rsidRDefault="00FD2857" w:rsidP="00FD2857">
            <w:pPr>
              <w:pStyle w:val="TableBody0"/>
            </w:pPr>
            <w:r w:rsidRPr="00875D80">
              <w:t>Brisbane Inner</w:t>
            </w:r>
          </w:p>
        </w:tc>
        <w:tc>
          <w:tcPr>
            <w:tcW w:w="1590" w:type="dxa"/>
          </w:tcPr>
          <w:p w14:paraId="2363266E" w14:textId="65DBCAC3" w:rsidR="00FD2857" w:rsidRPr="0054222F" w:rsidRDefault="00FD2857" w:rsidP="00FD2857">
            <w:pPr>
              <w:pStyle w:val="TableBody0"/>
              <w:jc w:val="right"/>
            </w:pPr>
            <w:r w:rsidRPr="00875D80">
              <w:t>14</w:t>
            </w:r>
          </w:p>
        </w:tc>
        <w:tc>
          <w:tcPr>
            <w:tcW w:w="1670" w:type="dxa"/>
          </w:tcPr>
          <w:p w14:paraId="2DC606A7" w14:textId="3BFE883C" w:rsidR="00FD2857" w:rsidRPr="0054222F" w:rsidRDefault="00FD2857" w:rsidP="00FD2857">
            <w:pPr>
              <w:pStyle w:val="TableBody0"/>
              <w:jc w:val="right"/>
            </w:pPr>
            <w:r w:rsidRPr="00875D80">
              <w:t>4</w:t>
            </w:r>
          </w:p>
        </w:tc>
        <w:tc>
          <w:tcPr>
            <w:tcW w:w="1615" w:type="dxa"/>
          </w:tcPr>
          <w:p w14:paraId="20FA1374" w14:textId="2EBD4721" w:rsidR="00FD2857" w:rsidRPr="0054222F" w:rsidRDefault="00FD2857" w:rsidP="00FD2857">
            <w:pPr>
              <w:pStyle w:val="TableBody0"/>
              <w:jc w:val="right"/>
            </w:pPr>
            <w:r w:rsidRPr="00875D80">
              <w:t>10</w:t>
            </w:r>
          </w:p>
        </w:tc>
        <w:tc>
          <w:tcPr>
            <w:tcW w:w="1724" w:type="dxa"/>
          </w:tcPr>
          <w:p w14:paraId="34C91A5D" w14:textId="2E5E94F5" w:rsidR="00FD2857" w:rsidRPr="0054222F" w:rsidRDefault="00FD2857" w:rsidP="00FD2857">
            <w:pPr>
              <w:pStyle w:val="TableBody0"/>
              <w:jc w:val="right"/>
            </w:pPr>
            <w:r w:rsidRPr="00875D80">
              <w:t>7</w:t>
            </w:r>
          </w:p>
        </w:tc>
      </w:tr>
      <w:tr w:rsidR="00FD2857" w:rsidRPr="0054222F" w14:paraId="38B0D2F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D37C186" w14:textId="030246CD" w:rsidR="00FD2857" w:rsidRDefault="00FD2857" w:rsidP="00FD2857">
            <w:pPr>
              <w:pStyle w:val="TableBody0"/>
            </w:pPr>
            <w:r w:rsidRPr="00875D80">
              <w:t>Brisbane Inner East</w:t>
            </w:r>
          </w:p>
        </w:tc>
        <w:tc>
          <w:tcPr>
            <w:tcW w:w="1590" w:type="dxa"/>
          </w:tcPr>
          <w:p w14:paraId="1F07FB30" w14:textId="7ABF260F" w:rsidR="00FD2857" w:rsidRPr="0054222F" w:rsidRDefault="00FD2857" w:rsidP="00FD2857">
            <w:pPr>
              <w:pStyle w:val="TableBody0"/>
              <w:jc w:val="right"/>
            </w:pPr>
            <w:r w:rsidRPr="00875D80">
              <w:t>5</w:t>
            </w:r>
          </w:p>
        </w:tc>
        <w:tc>
          <w:tcPr>
            <w:tcW w:w="1670" w:type="dxa"/>
          </w:tcPr>
          <w:p w14:paraId="103C1B2F" w14:textId="1223F8AD" w:rsidR="00FD2857" w:rsidRPr="0054222F" w:rsidRDefault="00FD2857" w:rsidP="00FD2857">
            <w:pPr>
              <w:pStyle w:val="TableBody0"/>
              <w:jc w:val="right"/>
            </w:pPr>
            <w:r w:rsidRPr="00875D80">
              <w:t>8</w:t>
            </w:r>
          </w:p>
        </w:tc>
        <w:tc>
          <w:tcPr>
            <w:tcW w:w="1615" w:type="dxa"/>
          </w:tcPr>
          <w:p w14:paraId="6CEB9D22" w14:textId="0907B5A1" w:rsidR="00FD2857" w:rsidRPr="0054222F" w:rsidRDefault="00FD2857" w:rsidP="00FD2857">
            <w:pPr>
              <w:pStyle w:val="TableBody0"/>
              <w:jc w:val="right"/>
            </w:pPr>
            <w:r w:rsidRPr="00875D80">
              <w:t>15</w:t>
            </w:r>
          </w:p>
        </w:tc>
        <w:tc>
          <w:tcPr>
            <w:tcW w:w="1724" w:type="dxa"/>
          </w:tcPr>
          <w:p w14:paraId="25F810FF" w14:textId="07CF9E7C" w:rsidR="00FD2857" w:rsidRPr="0054222F" w:rsidRDefault="00FD2857" w:rsidP="00FD2857">
            <w:pPr>
              <w:pStyle w:val="TableBody0"/>
              <w:jc w:val="right"/>
            </w:pPr>
            <w:r w:rsidRPr="00875D80">
              <w:t>8</w:t>
            </w:r>
          </w:p>
        </w:tc>
      </w:tr>
      <w:tr w:rsidR="00FD2857" w:rsidRPr="0054222F" w14:paraId="3B93489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29B1145" w14:textId="2B23AD3A" w:rsidR="00FD2857" w:rsidRDefault="00FD2857" w:rsidP="00FD2857">
            <w:pPr>
              <w:pStyle w:val="TableBody0"/>
            </w:pPr>
            <w:r w:rsidRPr="00875D80">
              <w:t>Brisbane Inner North</w:t>
            </w:r>
          </w:p>
        </w:tc>
        <w:tc>
          <w:tcPr>
            <w:tcW w:w="1590" w:type="dxa"/>
          </w:tcPr>
          <w:p w14:paraId="41F26A58" w14:textId="650265EB" w:rsidR="00FD2857" w:rsidRPr="0054222F" w:rsidRDefault="00FD2857" w:rsidP="00FD2857">
            <w:pPr>
              <w:pStyle w:val="TableBody0"/>
              <w:jc w:val="right"/>
            </w:pPr>
            <w:r w:rsidRPr="00875D80">
              <w:t>39</w:t>
            </w:r>
          </w:p>
        </w:tc>
        <w:tc>
          <w:tcPr>
            <w:tcW w:w="1670" w:type="dxa"/>
          </w:tcPr>
          <w:p w14:paraId="0BE68990" w14:textId="280CE62D" w:rsidR="00FD2857" w:rsidRPr="0054222F" w:rsidRDefault="00FD2857" w:rsidP="00FD2857">
            <w:pPr>
              <w:pStyle w:val="TableBody0"/>
              <w:jc w:val="right"/>
            </w:pPr>
            <w:r w:rsidRPr="00875D80">
              <w:t>23</w:t>
            </w:r>
          </w:p>
        </w:tc>
        <w:tc>
          <w:tcPr>
            <w:tcW w:w="1615" w:type="dxa"/>
          </w:tcPr>
          <w:p w14:paraId="263819C1" w14:textId="11E72537" w:rsidR="00FD2857" w:rsidRPr="0054222F" w:rsidRDefault="00FD2857" w:rsidP="00FD2857">
            <w:pPr>
              <w:pStyle w:val="TableBody0"/>
              <w:jc w:val="right"/>
            </w:pPr>
            <w:r w:rsidRPr="00875D80">
              <w:t>40</w:t>
            </w:r>
          </w:p>
        </w:tc>
        <w:tc>
          <w:tcPr>
            <w:tcW w:w="1724" w:type="dxa"/>
          </w:tcPr>
          <w:p w14:paraId="5140BCAE" w14:textId="6B8B72CA" w:rsidR="00FD2857" w:rsidRPr="0054222F" w:rsidRDefault="00FD2857" w:rsidP="00FD2857">
            <w:pPr>
              <w:pStyle w:val="TableBody0"/>
              <w:jc w:val="right"/>
            </w:pPr>
            <w:r w:rsidRPr="00875D80">
              <w:t>22</w:t>
            </w:r>
          </w:p>
        </w:tc>
      </w:tr>
      <w:tr w:rsidR="00FD2857" w:rsidRPr="0054222F" w14:paraId="21168A7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C537EA0" w14:textId="3264B7BE" w:rsidR="00FD2857" w:rsidRDefault="00FD2857" w:rsidP="00FD2857">
            <w:pPr>
              <w:pStyle w:val="TableBody0"/>
            </w:pPr>
            <w:r w:rsidRPr="00875D80">
              <w:t>Brisbane Inner West</w:t>
            </w:r>
          </w:p>
        </w:tc>
        <w:tc>
          <w:tcPr>
            <w:tcW w:w="1590" w:type="dxa"/>
          </w:tcPr>
          <w:p w14:paraId="4A2D9073" w14:textId="543667E7" w:rsidR="00FD2857" w:rsidRPr="0054222F" w:rsidRDefault="00FD2857" w:rsidP="00FD2857">
            <w:pPr>
              <w:pStyle w:val="TableBody0"/>
              <w:jc w:val="right"/>
            </w:pPr>
            <w:r w:rsidRPr="00875D80">
              <w:t>9</w:t>
            </w:r>
          </w:p>
        </w:tc>
        <w:tc>
          <w:tcPr>
            <w:tcW w:w="1670" w:type="dxa"/>
          </w:tcPr>
          <w:p w14:paraId="510B5AD3" w14:textId="463CDC17" w:rsidR="00FD2857" w:rsidRPr="0054222F" w:rsidRDefault="00FD2857" w:rsidP="00FD2857">
            <w:pPr>
              <w:pStyle w:val="TableBody0"/>
              <w:jc w:val="right"/>
            </w:pPr>
            <w:r w:rsidRPr="00875D80">
              <w:t>8</w:t>
            </w:r>
          </w:p>
        </w:tc>
        <w:tc>
          <w:tcPr>
            <w:tcW w:w="1615" w:type="dxa"/>
          </w:tcPr>
          <w:p w14:paraId="3BA842B2" w14:textId="27D429A9" w:rsidR="00FD2857" w:rsidRPr="0054222F" w:rsidRDefault="00FD2857" w:rsidP="00FD2857">
            <w:pPr>
              <w:pStyle w:val="TableBody0"/>
              <w:jc w:val="right"/>
            </w:pPr>
            <w:r w:rsidRPr="00875D80">
              <w:t>11</w:t>
            </w:r>
          </w:p>
        </w:tc>
        <w:tc>
          <w:tcPr>
            <w:tcW w:w="1724" w:type="dxa"/>
          </w:tcPr>
          <w:p w14:paraId="41136BAC" w14:textId="114F00EE" w:rsidR="00FD2857" w:rsidRPr="0054222F" w:rsidRDefault="00FD2857" w:rsidP="00FD2857">
            <w:pPr>
              <w:pStyle w:val="TableBody0"/>
              <w:jc w:val="right"/>
            </w:pPr>
            <w:r w:rsidRPr="00875D80">
              <w:t>9</w:t>
            </w:r>
          </w:p>
        </w:tc>
      </w:tr>
      <w:tr w:rsidR="00FD2857" w:rsidRPr="0054222F" w14:paraId="22445EC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8CBB18D" w14:textId="538ECE16" w:rsidR="00FD2857" w:rsidRDefault="00FD2857" w:rsidP="00FD2857">
            <w:pPr>
              <w:pStyle w:val="TableBody0"/>
            </w:pPr>
            <w:r w:rsidRPr="00875D80">
              <w:lastRenderedPageBreak/>
              <w:t>Broadbeach</w:t>
            </w:r>
            <w:r w:rsidR="005A086C">
              <w:t>,</w:t>
            </w:r>
            <w:r w:rsidRPr="00875D80">
              <w:t xml:space="preserve"> Burleigh</w:t>
            </w:r>
          </w:p>
        </w:tc>
        <w:tc>
          <w:tcPr>
            <w:tcW w:w="1590" w:type="dxa"/>
          </w:tcPr>
          <w:p w14:paraId="39676DC0" w14:textId="129A9D3E" w:rsidR="00FD2857" w:rsidRPr="0054222F" w:rsidRDefault="00FD2857" w:rsidP="00FD2857">
            <w:pPr>
              <w:pStyle w:val="TableBody0"/>
              <w:jc w:val="right"/>
            </w:pPr>
            <w:r w:rsidRPr="00875D80">
              <w:t>28</w:t>
            </w:r>
          </w:p>
        </w:tc>
        <w:tc>
          <w:tcPr>
            <w:tcW w:w="1670" w:type="dxa"/>
          </w:tcPr>
          <w:p w14:paraId="4FEA3E95" w14:textId="508F17EF" w:rsidR="00FD2857" w:rsidRPr="0054222F" w:rsidRDefault="00FD2857" w:rsidP="00FD2857">
            <w:pPr>
              <w:pStyle w:val="TableBody0"/>
              <w:jc w:val="right"/>
            </w:pPr>
            <w:r w:rsidRPr="00875D80">
              <w:t>8</w:t>
            </w:r>
          </w:p>
        </w:tc>
        <w:tc>
          <w:tcPr>
            <w:tcW w:w="1615" w:type="dxa"/>
          </w:tcPr>
          <w:p w14:paraId="686FC02E" w14:textId="1C95FF72" w:rsidR="00FD2857" w:rsidRPr="0054222F" w:rsidRDefault="00FD2857" w:rsidP="00FD2857">
            <w:pPr>
              <w:pStyle w:val="TableBody0"/>
              <w:jc w:val="right"/>
            </w:pPr>
            <w:r w:rsidRPr="00875D80">
              <w:t>29</w:t>
            </w:r>
          </w:p>
        </w:tc>
        <w:tc>
          <w:tcPr>
            <w:tcW w:w="1724" w:type="dxa"/>
          </w:tcPr>
          <w:p w14:paraId="222C8DB0" w14:textId="4175872A" w:rsidR="00FD2857" w:rsidRPr="0054222F" w:rsidRDefault="00FD2857" w:rsidP="00FD2857">
            <w:pPr>
              <w:pStyle w:val="TableBody0"/>
              <w:jc w:val="right"/>
            </w:pPr>
            <w:r w:rsidRPr="00875D80">
              <w:t>12</w:t>
            </w:r>
          </w:p>
        </w:tc>
      </w:tr>
      <w:tr w:rsidR="00FD2857" w:rsidRPr="0054222F" w14:paraId="7882847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3F4907F" w14:textId="5C2FB2C4" w:rsidR="00FD2857" w:rsidRDefault="00FD2857" w:rsidP="00FD2857">
            <w:pPr>
              <w:pStyle w:val="TableBody0"/>
            </w:pPr>
            <w:r w:rsidRPr="00875D80">
              <w:t>Browns Plains</w:t>
            </w:r>
          </w:p>
        </w:tc>
        <w:tc>
          <w:tcPr>
            <w:tcW w:w="1590" w:type="dxa"/>
          </w:tcPr>
          <w:p w14:paraId="48582550" w14:textId="2AE82718" w:rsidR="00FD2857" w:rsidRPr="0054222F" w:rsidRDefault="00FD2857" w:rsidP="00FD2857">
            <w:pPr>
              <w:pStyle w:val="TableBody0"/>
              <w:jc w:val="right"/>
            </w:pPr>
            <w:r w:rsidRPr="00875D80">
              <w:t>94</w:t>
            </w:r>
          </w:p>
        </w:tc>
        <w:tc>
          <w:tcPr>
            <w:tcW w:w="1670" w:type="dxa"/>
          </w:tcPr>
          <w:p w14:paraId="789C4B58" w14:textId="273080DD" w:rsidR="00FD2857" w:rsidRPr="0054222F" w:rsidRDefault="00FD2857" w:rsidP="00FD2857">
            <w:pPr>
              <w:pStyle w:val="TableBody0"/>
              <w:jc w:val="right"/>
            </w:pPr>
            <w:r w:rsidRPr="00875D80">
              <w:t>32</w:t>
            </w:r>
          </w:p>
        </w:tc>
        <w:tc>
          <w:tcPr>
            <w:tcW w:w="1615" w:type="dxa"/>
          </w:tcPr>
          <w:p w14:paraId="1F0374A5" w14:textId="0ACC5A28" w:rsidR="00FD2857" w:rsidRPr="0054222F" w:rsidRDefault="00FD2857" w:rsidP="00FD2857">
            <w:pPr>
              <w:pStyle w:val="TableBody0"/>
              <w:jc w:val="right"/>
            </w:pPr>
            <w:r w:rsidRPr="00875D80">
              <w:t>92</w:t>
            </w:r>
          </w:p>
        </w:tc>
        <w:tc>
          <w:tcPr>
            <w:tcW w:w="1724" w:type="dxa"/>
          </w:tcPr>
          <w:p w14:paraId="629E9337" w14:textId="5CAB6907" w:rsidR="00FD2857" w:rsidRPr="0054222F" w:rsidRDefault="00FD2857" w:rsidP="00FD2857">
            <w:pPr>
              <w:pStyle w:val="TableBody0"/>
              <w:jc w:val="right"/>
            </w:pPr>
            <w:r w:rsidRPr="00875D80">
              <w:t>34</w:t>
            </w:r>
          </w:p>
        </w:tc>
      </w:tr>
      <w:tr w:rsidR="00FD2857" w:rsidRPr="0054222F" w14:paraId="486E0D9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21FA643" w14:textId="60475CA1" w:rsidR="00FD2857" w:rsidRDefault="00FD2857" w:rsidP="00FD2857">
            <w:pPr>
              <w:pStyle w:val="TableBody0"/>
            </w:pPr>
            <w:r w:rsidRPr="00875D80">
              <w:t>Buderim</w:t>
            </w:r>
          </w:p>
        </w:tc>
        <w:tc>
          <w:tcPr>
            <w:tcW w:w="1590" w:type="dxa"/>
          </w:tcPr>
          <w:p w14:paraId="533A2FA1" w14:textId="2527431F" w:rsidR="00FD2857" w:rsidRPr="0054222F" w:rsidRDefault="00FD2857" w:rsidP="00FD2857">
            <w:pPr>
              <w:pStyle w:val="TableBody0"/>
              <w:jc w:val="right"/>
            </w:pPr>
            <w:r w:rsidRPr="00875D80">
              <w:t>17</w:t>
            </w:r>
          </w:p>
        </w:tc>
        <w:tc>
          <w:tcPr>
            <w:tcW w:w="1670" w:type="dxa"/>
          </w:tcPr>
          <w:p w14:paraId="7A4224C7" w14:textId="6E46BD39" w:rsidR="00FD2857" w:rsidRPr="0054222F" w:rsidRDefault="00FD2857" w:rsidP="00FD2857">
            <w:pPr>
              <w:pStyle w:val="TableBody0"/>
              <w:jc w:val="right"/>
            </w:pPr>
            <w:r w:rsidRPr="00875D80">
              <w:t>16</w:t>
            </w:r>
          </w:p>
        </w:tc>
        <w:tc>
          <w:tcPr>
            <w:tcW w:w="1615" w:type="dxa"/>
          </w:tcPr>
          <w:p w14:paraId="5689D8B5" w14:textId="2AD6200E" w:rsidR="00FD2857" w:rsidRPr="0054222F" w:rsidRDefault="00FD2857" w:rsidP="00FD2857">
            <w:pPr>
              <w:pStyle w:val="TableBody0"/>
              <w:jc w:val="right"/>
            </w:pPr>
            <w:r w:rsidRPr="00875D80">
              <w:t>19</w:t>
            </w:r>
          </w:p>
        </w:tc>
        <w:tc>
          <w:tcPr>
            <w:tcW w:w="1724" w:type="dxa"/>
          </w:tcPr>
          <w:p w14:paraId="014B7FAF" w14:textId="739885BC" w:rsidR="00FD2857" w:rsidRPr="0054222F" w:rsidRDefault="00FD2857" w:rsidP="00FD2857">
            <w:pPr>
              <w:pStyle w:val="TableBody0"/>
              <w:jc w:val="right"/>
            </w:pPr>
            <w:r w:rsidRPr="00875D80">
              <w:t>17</w:t>
            </w:r>
          </w:p>
        </w:tc>
      </w:tr>
      <w:tr w:rsidR="00FD2857" w:rsidRPr="0054222F" w14:paraId="76D21BD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10BB8AA" w14:textId="5C39659B" w:rsidR="00FD2857" w:rsidRDefault="00FD2857" w:rsidP="00FD2857">
            <w:pPr>
              <w:pStyle w:val="TableBody0"/>
            </w:pPr>
            <w:r w:rsidRPr="00875D80">
              <w:t>Bundaberg</w:t>
            </w:r>
          </w:p>
        </w:tc>
        <w:tc>
          <w:tcPr>
            <w:tcW w:w="1590" w:type="dxa"/>
          </w:tcPr>
          <w:p w14:paraId="79B82526" w14:textId="2C83155A" w:rsidR="00FD2857" w:rsidRPr="0054222F" w:rsidRDefault="00FD2857" w:rsidP="00FD2857">
            <w:pPr>
              <w:pStyle w:val="TableBody0"/>
              <w:jc w:val="right"/>
            </w:pPr>
            <w:r w:rsidRPr="00875D80">
              <w:t>83</w:t>
            </w:r>
          </w:p>
        </w:tc>
        <w:tc>
          <w:tcPr>
            <w:tcW w:w="1670" w:type="dxa"/>
          </w:tcPr>
          <w:p w14:paraId="28762961" w14:textId="3BD6DE49" w:rsidR="00FD2857" w:rsidRPr="0054222F" w:rsidRDefault="00FD2857" w:rsidP="00FD2857">
            <w:pPr>
              <w:pStyle w:val="TableBody0"/>
              <w:jc w:val="right"/>
            </w:pPr>
            <w:r w:rsidRPr="00875D80">
              <w:t>31</w:t>
            </w:r>
          </w:p>
        </w:tc>
        <w:tc>
          <w:tcPr>
            <w:tcW w:w="1615" w:type="dxa"/>
          </w:tcPr>
          <w:p w14:paraId="581E2A68" w14:textId="3D1A6006" w:rsidR="00FD2857" w:rsidRPr="0054222F" w:rsidRDefault="00FD2857" w:rsidP="00FD2857">
            <w:pPr>
              <w:pStyle w:val="TableBody0"/>
              <w:jc w:val="right"/>
            </w:pPr>
            <w:r w:rsidRPr="00875D80">
              <w:t>85</w:t>
            </w:r>
          </w:p>
        </w:tc>
        <w:tc>
          <w:tcPr>
            <w:tcW w:w="1724" w:type="dxa"/>
          </w:tcPr>
          <w:p w14:paraId="184DAC27" w14:textId="37E2A74A" w:rsidR="00FD2857" w:rsidRPr="0054222F" w:rsidRDefault="00FD2857" w:rsidP="00FD2857">
            <w:pPr>
              <w:pStyle w:val="TableBody0"/>
              <w:jc w:val="right"/>
            </w:pPr>
            <w:r w:rsidRPr="00875D80">
              <w:t>40</w:t>
            </w:r>
          </w:p>
        </w:tc>
      </w:tr>
      <w:tr w:rsidR="00FD2857" w:rsidRPr="0054222F" w14:paraId="22BA3B2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58433B1" w14:textId="78FB19B2" w:rsidR="00FD2857" w:rsidRDefault="00FD2857" w:rsidP="00FD2857">
            <w:pPr>
              <w:pStyle w:val="TableBody0"/>
            </w:pPr>
            <w:r w:rsidRPr="00875D80">
              <w:t>Burnett</w:t>
            </w:r>
          </w:p>
        </w:tc>
        <w:tc>
          <w:tcPr>
            <w:tcW w:w="1590" w:type="dxa"/>
          </w:tcPr>
          <w:p w14:paraId="6BC00CE7" w14:textId="4C510132" w:rsidR="00FD2857" w:rsidRPr="0054222F" w:rsidRDefault="00FD2857" w:rsidP="00FD2857">
            <w:pPr>
              <w:pStyle w:val="TableBody0"/>
              <w:jc w:val="right"/>
            </w:pPr>
            <w:r w:rsidRPr="00875D80">
              <w:t>10</w:t>
            </w:r>
          </w:p>
        </w:tc>
        <w:tc>
          <w:tcPr>
            <w:tcW w:w="1670" w:type="dxa"/>
          </w:tcPr>
          <w:p w14:paraId="41BBE0A5" w14:textId="5AA7A75D" w:rsidR="00FD2857" w:rsidRPr="0054222F" w:rsidRDefault="00FD2857" w:rsidP="00FD2857">
            <w:pPr>
              <w:pStyle w:val="TableBody0"/>
              <w:jc w:val="right"/>
            </w:pPr>
            <w:r w:rsidRPr="00875D80">
              <w:t>12</w:t>
            </w:r>
          </w:p>
        </w:tc>
        <w:tc>
          <w:tcPr>
            <w:tcW w:w="1615" w:type="dxa"/>
          </w:tcPr>
          <w:p w14:paraId="5FA5F4FA" w14:textId="6CCC9092" w:rsidR="00FD2857" w:rsidRPr="0054222F" w:rsidRDefault="00FD2857" w:rsidP="00FD2857">
            <w:pPr>
              <w:pStyle w:val="TableBody0"/>
              <w:jc w:val="right"/>
            </w:pPr>
            <w:r w:rsidRPr="00875D80">
              <w:t>14</w:t>
            </w:r>
          </w:p>
        </w:tc>
        <w:tc>
          <w:tcPr>
            <w:tcW w:w="1724" w:type="dxa"/>
          </w:tcPr>
          <w:p w14:paraId="7CB40F41" w14:textId="7ED31F8E" w:rsidR="00FD2857" w:rsidRPr="0054222F" w:rsidRDefault="00FD2857" w:rsidP="00FD2857">
            <w:pPr>
              <w:pStyle w:val="TableBody0"/>
              <w:jc w:val="right"/>
            </w:pPr>
            <w:r w:rsidRPr="00875D80">
              <w:t>10</w:t>
            </w:r>
          </w:p>
        </w:tc>
      </w:tr>
      <w:tr w:rsidR="00FD2857" w:rsidRPr="0054222F" w14:paraId="6548ED2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D7C41D3" w14:textId="7E50BA33" w:rsidR="00FD2857" w:rsidRDefault="00FD2857" w:rsidP="00FD2857">
            <w:pPr>
              <w:pStyle w:val="TableBody0"/>
            </w:pPr>
            <w:r w:rsidRPr="00875D80">
              <w:t>Caboolture</w:t>
            </w:r>
          </w:p>
        </w:tc>
        <w:tc>
          <w:tcPr>
            <w:tcW w:w="1590" w:type="dxa"/>
          </w:tcPr>
          <w:p w14:paraId="02F622C2" w14:textId="1F5C3E4E" w:rsidR="00FD2857" w:rsidRPr="0054222F" w:rsidRDefault="00FD2857" w:rsidP="00FD2857">
            <w:pPr>
              <w:pStyle w:val="TableBody0"/>
              <w:jc w:val="right"/>
            </w:pPr>
            <w:r w:rsidRPr="00875D80">
              <w:t>89</w:t>
            </w:r>
          </w:p>
        </w:tc>
        <w:tc>
          <w:tcPr>
            <w:tcW w:w="1670" w:type="dxa"/>
          </w:tcPr>
          <w:p w14:paraId="37A01D8E" w14:textId="30CEFBB9" w:rsidR="00FD2857" w:rsidRPr="0054222F" w:rsidRDefault="00FD2857" w:rsidP="00FD2857">
            <w:pPr>
              <w:pStyle w:val="TableBody0"/>
              <w:jc w:val="right"/>
            </w:pPr>
            <w:r w:rsidRPr="00875D80">
              <w:t>37</w:t>
            </w:r>
          </w:p>
        </w:tc>
        <w:tc>
          <w:tcPr>
            <w:tcW w:w="1615" w:type="dxa"/>
          </w:tcPr>
          <w:p w14:paraId="149AA975" w14:textId="0F9BA354" w:rsidR="00FD2857" w:rsidRPr="0054222F" w:rsidRDefault="00FD2857" w:rsidP="00FD2857">
            <w:pPr>
              <w:pStyle w:val="TableBody0"/>
              <w:jc w:val="right"/>
            </w:pPr>
            <w:r w:rsidRPr="00875D80">
              <w:t>100</w:t>
            </w:r>
          </w:p>
        </w:tc>
        <w:tc>
          <w:tcPr>
            <w:tcW w:w="1724" w:type="dxa"/>
          </w:tcPr>
          <w:p w14:paraId="0C63A1F5" w14:textId="60D58D0E" w:rsidR="00FD2857" w:rsidRPr="0054222F" w:rsidRDefault="00FD2857" w:rsidP="00FD2857">
            <w:pPr>
              <w:pStyle w:val="TableBody0"/>
              <w:jc w:val="right"/>
            </w:pPr>
            <w:r w:rsidRPr="00875D80">
              <w:t>46</w:t>
            </w:r>
          </w:p>
        </w:tc>
      </w:tr>
      <w:tr w:rsidR="00FD2857" w:rsidRPr="0054222F" w14:paraId="1D159F0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9BFA187" w14:textId="01DCB65C" w:rsidR="00FD2857" w:rsidRDefault="00FD2857" w:rsidP="00FD2857">
            <w:pPr>
              <w:pStyle w:val="TableBody0"/>
            </w:pPr>
            <w:r w:rsidRPr="00875D80">
              <w:t>Caboolture Hinterland</w:t>
            </w:r>
          </w:p>
        </w:tc>
        <w:tc>
          <w:tcPr>
            <w:tcW w:w="1590" w:type="dxa"/>
          </w:tcPr>
          <w:p w14:paraId="07A48B24" w14:textId="0B7CF2B4" w:rsidR="00FD2857" w:rsidRPr="0054222F" w:rsidRDefault="00FD2857" w:rsidP="00FD2857">
            <w:pPr>
              <w:pStyle w:val="TableBody0"/>
              <w:jc w:val="right"/>
            </w:pPr>
            <w:r w:rsidRPr="00875D80">
              <w:t>0</w:t>
            </w:r>
          </w:p>
        </w:tc>
        <w:tc>
          <w:tcPr>
            <w:tcW w:w="1670" w:type="dxa"/>
          </w:tcPr>
          <w:p w14:paraId="4E7AA86A" w14:textId="5377A15B" w:rsidR="00FD2857" w:rsidRPr="0054222F" w:rsidRDefault="00FD2857" w:rsidP="00FD2857">
            <w:pPr>
              <w:pStyle w:val="TableBody0"/>
              <w:jc w:val="right"/>
            </w:pPr>
            <w:r w:rsidRPr="00875D80">
              <w:t>2</w:t>
            </w:r>
          </w:p>
        </w:tc>
        <w:tc>
          <w:tcPr>
            <w:tcW w:w="1615" w:type="dxa"/>
          </w:tcPr>
          <w:p w14:paraId="529BB729" w14:textId="2F760237" w:rsidR="00FD2857" w:rsidRPr="0054222F" w:rsidRDefault="00FD2857" w:rsidP="00FD2857">
            <w:pPr>
              <w:pStyle w:val="TableBody0"/>
              <w:jc w:val="right"/>
            </w:pPr>
            <w:r w:rsidRPr="00875D80">
              <w:t>0</w:t>
            </w:r>
          </w:p>
        </w:tc>
        <w:tc>
          <w:tcPr>
            <w:tcW w:w="1724" w:type="dxa"/>
          </w:tcPr>
          <w:p w14:paraId="3ACE72C4" w14:textId="5D3FCFDF" w:rsidR="00FD2857" w:rsidRPr="0054222F" w:rsidRDefault="00FD2857" w:rsidP="00FD2857">
            <w:pPr>
              <w:pStyle w:val="TableBody0"/>
              <w:jc w:val="right"/>
            </w:pPr>
            <w:r w:rsidRPr="00875D80">
              <w:t>3</w:t>
            </w:r>
          </w:p>
        </w:tc>
      </w:tr>
      <w:tr w:rsidR="00FD2857" w:rsidRPr="0054222F" w14:paraId="19BF72F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18175A6" w14:textId="058993BA" w:rsidR="00FD2857" w:rsidRDefault="00FD2857" w:rsidP="00FD2857">
            <w:pPr>
              <w:pStyle w:val="TableBody0"/>
            </w:pPr>
            <w:r w:rsidRPr="00875D80">
              <w:t>Cairns North</w:t>
            </w:r>
          </w:p>
        </w:tc>
        <w:tc>
          <w:tcPr>
            <w:tcW w:w="1590" w:type="dxa"/>
          </w:tcPr>
          <w:p w14:paraId="3E8B596A" w14:textId="1D5F939A" w:rsidR="00FD2857" w:rsidRPr="0054222F" w:rsidRDefault="00FD2857" w:rsidP="00FD2857">
            <w:pPr>
              <w:pStyle w:val="TableBody0"/>
              <w:jc w:val="right"/>
            </w:pPr>
            <w:r w:rsidRPr="00875D80">
              <w:t>18</w:t>
            </w:r>
          </w:p>
        </w:tc>
        <w:tc>
          <w:tcPr>
            <w:tcW w:w="1670" w:type="dxa"/>
          </w:tcPr>
          <w:p w14:paraId="02F217DF" w14:textId="76AE3F80" w:rsidR="00FD2857" w:rsidRPr="0054222F" w:rsidRDefault="00FD2857" w:rsidP="00FD2857">
            <w:pPr>
              <w:pStyle w:val="TableBody0"/>
              <w:jc w:val="right"/>
            </w:pPr>
            <w:r w:rsidRPr="00875D80">
              <w:t>19</w:t>
            </w:r>
          </w:p>
        </w:tc>
        <w:tc>
          <w:tcPr>
            <w:tcW w:w="1615" w:type="dxa"/>
          </w:tcPr>
          <w:p w14:paraId="1C8A69C1" w14:textId="15C7196C" w:rsidR="00FD2857" w:rsidRPr="0054222F" w:rsidRDefault="00FD2857" w:rsidP="00FD2857">
            <w:pPr>
              <w:pStyle w:val="TableBody0"/>
              <w:jc w:val="right"/>
            </w:pPr>
            <w:r w:rsidRPr="00875D80">
              <w:t>20</w:t>
            </w:r>
          </w:p>
        </w:tc>
        <w:tc>
          <w:tcPr>
            <w:tcW w:w="1724" w:type="dxa"/>
          </w:tcPr>
          <w:p w14:paraId="0507DD3F" w14:textId="12270AE5" w:rsidR="00FD2857" w:rsidRPr="0054222F" w:rsidRDefault="00FD2857" w:rsidP="00FD2857">
            <w:pPr>
              <w:pStyle w:val="TableBody0"/>
              <w:jc w:val="right"/>
            </w:pPr>
            <w:r w:rsidRPr="00875D80">
              <w:t>15</w:t>
            </w:r>
          </w:p>
        </w:tc>
      </w:tr>
      <w:tr w:rsidR="00FD2857" w:rsidRPr="0054222F" w14:paraId="34C591E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0AAF0C2" w14:textId="05E999F0" w:rsidR="00FD2857" w:rsidRDefault="00FD2857" w:rsidP="00FD2857">
            <w:pPr>
              <w:pStyle w:val="TableBody0"/>
            </w:pPr>
            <w:r w:rsidRPr="00875D80">
              <w:t>Cairns South</w:t>
            </w:r>
          </w:p>
        </w:tc>
        <w:tc>
          <w:tcPr>
            <w:tcW w:w="1590" w:type="dxa"/>
          </w:tcPr>
          <w:p w14:paraId="18E319B2" w14:textId="00824CC9" w:rsidR="00FD2857" w:rsidRPr="0054222F" w:rsidRDefault="00FD2857" w:rsidP="00FD2857">
            <w:pPr>
              <w:pStyle w:val="TableBody0"/>
              <w:jc w:val="right"/>
            </w:pPr>
            <w:r w:rsidRPr="00875D80">
              <w:t>72</w:t>
            </w:r>
          </w:p>
        </w:tc>
        <w:tc>
          <w:tcPr>
            <w:tcW w:w="1670" w:type="dxa"/>
          </w:tcPr>
          <w:p w14:paraId="5B5D859F" w14:textId="21C87624" w:rsidR="00FD2857" w:rsidRPr="0054222F" w:rsidRDefault="00FD2857" w:rsidP="00FD2857">
            <w:pPr>
              <w:pStyle w:val="TableBody0"/>
              <w:jc w:val="right"/>
            </w:pPr>
            <w:r w:rsidRPr="00875D80">
              <w:t>43</w:t>
            </w:r>
          </w:p>
        </w:tc>
        <w:tc>
          <w:tcPr>
            <w:tcW w:w="1615" w:type="dxa"/>
          </w:tcPr>
          <w:p w14:paraId="2DDC1B4D" w14:textId="2269029F" w:rsidR="00FD2857" w:rsidRPr="0054222F" w:rsidRDefault="00FD2857" w:rsidP="00FD2857">
            <w:pPr>
              <w:pStyle w:val="TableBody0"/>
              <w:jc w:val="right"/>
            </w:pPr>
            <w:r w:rsidRPr="00875D80">
              <w:t>86</w:t>
            </w:r>
          </w:p>
        </w:tc>
        <w:tc>
          <w:tcPr>
            <w:tcW w:w="1724" w:type="dxa"/>
          </w:tcPr>
          <w:p w14:paraId="70101A15" w14:textId="31964DF0" w:rsidR="00FD2857" w:rsidRPr="0054222F" w:rsidRDefault="00FD2857" w:rsidP="00FD2857">
            <w:pPr>
              <w:pStyle w:val="TableBody0"/>
              <w:jc w:val="right"/>
            </w:pPr>
            <w:r w:rsidRPr="00875D80">
              <w:t>52</w:t>
            </w:r>
          </w:p>
        </w:tc>
      </w:tr>
      <w:tr w:rsidR="00FD2857" w:rsidRPr="0054222F" w14:paraId="00BD9FD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A7B8245" w14:textId="6DC33C97" w:rsidR="00FD2857" w:rsidRDefault="00FD2857" w:rsidP="00FD2857">
            <w:pPr>
              <w:pStyle w:val="TableBody0"/>
            </w:pPr>
            <w:r w:rsidRPr="00875D80">
              <w:t>Caloundra</w:t>
            </w:r>
          </w:p>
        </w:tc>
        <w:tc>
          <w:tcPr>
            <w:tcW w:w="1590" w:type="dxa"/>
          </w:tcPr>
          <w:p w14:paraId="0F4156C1" w14:textId="1419EB3D" w:rsidR="00FD2857" w:rsidRPr="0054222F" w:rsidRDefault="00FD2857" w:rsidP="00FD2857">
            <w:pPr>
              <w:pStyle w:val="TableBody0"/>
              <w:jc w:val="right"/>
            </w:pPr>
            <w:r w:rsidRPr="00875D80">
              <w:t>54</w:t>
            </w:r>
          </w:p>
        </w:tc>
        <w:tc>
          <w:tcPr>
            <w:tcW w:w="1670" w:type="dxa"/>
          </w:tcPr>
          <w:p w14:paraId="58A9DABE" w14:textId="41624446" w:rsidR="00FD2857" w:rsidRPr="0054222F" w:rsidRDefault="00FD2857" w:rsidP="00FD2857">
            <w:pPr>
              <w:pStyle w:val="TableBody0"/>
              <w:jc w:val="right"/>
            </w:pPr>
            <w:r w:rsidRPr="00875D80">
              <w:t>27</w:t>
            </w:r>
          </w:p>
        </w:tc>
        <w:tc>
          <w:tcPr>
            <w:tcW w:w="1615" w:type="dxa"/>
          </w:tcPr>
          <w:p w14:paraId="07398072" w14:textId="71E20559" w:rsidR="00FD2857" w:rsidRPr="0054222F" w:rsidRDefault="00FD2857" w:rsidP="00FD2857">
            <w:pPr>
              <w:pStyle w:val="TableBody0"/>
              <w:jc w:val="right"/>
            </w:pPr>
            <w:r w:rsidRPr="00875D80">
              <w:t>72</w:t>
            </w:r>
          </w:p>
        </w:tc>
        <w:tc>
          <w:tcPr>
            <w:tcW w:w="1724" w:type="dxa"/>
          </w:tcPr>
          <w:p w14:paraId="44014B96" w14:textId="06F411F5" w:rsidR="00FD2857" w:rsidRPr="0054222F" w:rsidRDefault="00FD2857" w:rsidP="00FD2857">
            <w:pPr>
              <w:pStyle w:val="TableBody0"/>
              <w:jc w:val="right"/>
            </w:pPr>
            <w:r w:rsidRPr="00875D80">
              <w:t>28</w:t>
            </w:r>
          </w:p>
        </w:tc>
      </w:tr>
      <w:tr w:rsidR="00FD2857" w:rsidRPr="0054222F" w14:paraId="4C41288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5A9FFF5" w14:textId="668AC116" w:rsidR="00FD2857" w:rsidRDefault="00FD2857" w:rsidP="00FD2857">
            <w:pPr>
              <w:pStyle w:val="TableBody0"/>
            </w:pPr>
            <w:r w:rsidRPr="00875D80">
              <w:t>Capalaba</w:t>
            </w:r>
          </w:p>
        </w:tc>
        <w:tc>
          <w:tcPr>
            <w:tcW w:w="1590" w:type="dxa"/>
          </w:tcPr>
          <w:p w14:paraId="65CD0F5A" w14:textId="29BA7BCD" w:rsidR="00FD2857" w:rsidRPr="0054222F" w:rsidRDefault="00FD2857" w:rsidP="00FD2857">
            <w:pPr>
              <w:pStyle w:val="TableBody0"/>
              <w:jc w:val="right"/>
            </w:pPr>
            <w:r w:rsidRPr="00875D80">
              <w:t>28</w:t>
            </w:r>
          </w:p>
        </w:tc>
        <w:tc>
          <w:tcPr>
            <w:tcW w:w="1670" w:type="dxa"/>
          </w:tcPr>
          <w:p w14:paraId="06D2E19F" w14:textId="722C38C4" w:rsidR="00FD2857" w:rsidRPr="0054222F" w:rsidRDefault="00FD2857" w:rsidP="00FD2857">
            <w:pPr>
              <w:pStyle w:val="TableBody0"/>
              <w:jc w:val="right"/>
            </w:pPr>
            <w:r w:rsidRPr="00875D80">
              <w:t>28</w:t>
            </w:r>
          </w:p>
        </w:tc>
        <w:tc>
          <w:tcPr>
            <w:tcW w:w="1615" w:type="dxa"/>
          </w:tcPr>
          <w:p w14:paraId="632656E5" w14:textId="258ABA7B" w:rsidR="00FD2857" w:rsidRPr="0054222F" w:rsidRDefault="00FD2857" w:rsidP="00FD2857">
            <w:pPr>
              <w:pStyle w:val="TableBody0"/>
              <w:jc w:val="right"/>
            </w:pPr>
            <w:r w:rsidRPr="00875D80">
              <w:t>33</w:t>
            </w:r>
          </w:p>
        </w:tc>
        <w:tc>
          <w:tcPr>
            <w:tcW w:w="1724" w:type="dxa"/>
          </w:tcPr>
          <w:p w14:paraId="50E069A1" w14:textId="5620BD26" w:rsidR="00FD2857" w:rsidRPr="0054222F" w:rsidRDefault="00FD2857" w:rsidP="00FD2857">
            <w:pPr>
              <w:pStyle w:val="TableBody0"/>
              <w:jc w:val="right"/>
            </w:pPr>
            <w:r w:rsidRPr="00875D80">
              <w:t>29</w:t>
            </w:r>
          </w:p>
        </w:tc>
      </w:tr>
      <w:tr w:rsidR="00FD2857" w:rsidRPr="0054222F" w14:paraId="613FAA7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ABD3B47" w14:textId="729D0BC3" w:rsidR="00FD2857" w:rsidRDefault="00FD2857" w:rsidP="00FD2857">
            <w:pPr>
              <w:pStyle w:val="TableBody0"/>
            </w:pPr>
            <w:r w:rsidRPr="00875D80">
              <w:t>Carindale</w:t>
            </w:r>
          </w:p>
        </w:tc>
        <w:tc>
          <w:tcPr>
            <w:tcW w:w="1590" w:type="dxa"/>
          </w:tcPr>
          <w:p w14:paraId="48980A61" w14:textId="031CE8F3" w:rsidR="00FD2857" w:rsidRPr="0054222F" w:rsidRDefault="00FD2857" w:rsidP="00FD2857">
            <w:pPr>
              <w:pStyle w:val="TableBody0"/>
              <w:jc w:val="right"/>
            </w:pPr>
            <w:r w:rsidRPr="00875D80">
              <w:t>10</w:t>
            </w:r>
          </w:p>
        </w:tc>
        <w:tc>
          <w:tcPr>
            <w:tcW w:w="1670" w:type="dxa"/>
          </w:tcPr>
          <w:p w14:paraId="0BD3012F" w14:textId="072160BD" w:rsidR="00FD2857" w:rsidRPr="0054222F" w:rsidRDefault="00FD2857" w:rsidP="00FD2857">
            <w:pPr>
              <w:pStyle w:val="TableBody0"/>
              <w:jc w:val="right"/>
            </w:pPr>
            <w:r w:rsidRPr="00875D80">
              <w:t>17</w:t>
            </w:r>
          </w:p>
        </w:tc>
        <w:tc>
          <w:tcPr>
            <w:tcW w:w="1615" w:type="dxa"/>
          </w:tcPr>
          <w:p w14:paraId="38E128AA" w14:textId="2688D774" w:rsidR="00FD2857" w:rsidRPr="0054222F" w:rsidRDefault="00FD2857" w:rsidP="00FD2857">
            <w:pPr>
              <w:pStyle w:val="TableBody0"/>
              <w:jc w:val="right"/>
            </w:pPr>
            <w:r w:rsidRPr="00875D80">
              <w:t>9</w:t>
            </w:r>
          </w:p>
        </w:tc>
        <w:tc>
          <w:tcPr>
            <w:tcW w:w="1724" w:type="dxa"/>
          </w:tcPr>
          <w:p w14:paraId="30E1CB44" w14:textId="6ABE4EBA" w:rsidR="00FD2857" w:rsidRPr="0054222F" w:rsidRDefault="00FD2857" w:rsidP="00FD2857">
            <w:pPr>
              <w:pStyle w:val="TableBody0"/>
              <w:jc w:val="right"/>
            </w:pPr>
            <w:r w:rsidRPr="00875D80">
              <w:t>18</w:t>
            </w:r>
          </w:p>
        </w:tc>
      </w:tr>
      <w:tr w:rsidR="00FD2857" w:rsidRPr="0054222F" w14:paraId="716226C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27AC0D6" w14:textId="6DE1749F" w:rsidR="00FD2857" w:rsidRDefault="00FD2857" w:rsidP="00FD2857">
            <w:pPr>
              <w:pStyle w:val="TableBody0"/>
            </w:pPr>
            <w:r w:rsidRPr="00875D80">
              <w:t>Centenary</w:t>
            </w:r>
          </w:p>
        </w:tc>
        <w:tc>
          <w:tcPr>
            <w:tcW w:w="1590" w:type="dxa"/>
          </w:tcPr>
          <w:p w14:paraId="1A44C163" w14:textId="07B935C4" w:rsidR="00FD2857" w:rsidRPr="0054222F" w:rsidRDefault="00FD2857" w:rsidP="00FD2857">
            <w:pPr>
              <w:pStyle w:val="TableBody0"/>
              <w:jc w:val="right"/>
            </w:pPr>
            <w:r w:rsidRPr="00875D80">
              <w:t>20</w:t>
            </w:r>
          </w:p>
        </w:tc>
        <w:tc>
          <w:tcPr>
            <w:tcW w:w="1670" w:type="dxa"/>
          </w:tcPr>
          <w:p w14:paraId="5ABBBF2A" w14:textId="67504358" w:rsidR="00FD2857" w:rsidRPr="0054222F" w:rsidRDefault="00FD2857" w:rsidP="00FD2857">
            <w:pPr>
              <w:pStyle w:val="TableBody0"/>
              <w:jc w:val="right"/>
            </w:pPr>
            <w:r w:rsidRPr="00875D80">
              <w:t>19</w:t>
            </w:r>
          </w:p>
        </w:tc>
        <w:tc>
          <w:tcPr>
            <w:tcW w:w="1615" w:type="dxa"/>
          </w:tcPr>
          <w:p w14:paraId="6FA1A40B" w14:textId="0D346814" w:rsidR="00FD2857" w:rsidRPr="0054222F" w:rsidRDefault="00FD2857" w:rsidP="00FD2857">
            <w:pPr>
              <w:pStyle w:val="TableBody0"/>
              <w:jc w:val="right"/>
            </w:pPr>
            <w:r w:rsidRPr="00875D80">
              <w:t>19</w:t>
            </w:r>
          </w:p>
        </w:tc>
        <w:tc>
          <w:tcPr>
            <w:tcW w:w="1724" w:type="dxa"/>
          </w:tcPr>
          <w:p w14:paraId="271F2884" w14:textId="2E898A54" w:rsidR="00FD2857" w:rsidRPr="0054222F" w:rsidRDefault="00FD2857" w:rsidP="00FD2857">
            <w:pPr>
              <w:pStyle w:val="TableBody0"/>
              <w:jc w:val="right"/>
            </w:pPr>
            <w:r w:rsidRPr="00875D80">
              <w:t>16</w:t>
            </w:r>
          </w:p>
        </w:tc>
      </w:tr>
      <w:tr w:rsidR="00FD2857" w:rsidRPr="0054222F" w14:paraId="4CD8B5A1"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D772797" w14:textId="487164B8" w:rsidR="00FD2857" w:rsidRDefault="00FD2857" w:rsidP="00FD2857">
            <w:pPr>
              <w:pStyle w:val="TableBody0"/>
            </w:pPr>
            <w:r w:rsidRPr="00875D80">
              <w:t>Central Highlands</w:t>
            </w:r>
          </w:p>
        </w:tc>
        <w:tc>
          <w:tcPr>
            <w:tcW w:w="1590" w:type="dxa"/>
          </w:tcPr>
          <w:p w14:paraId="3F36B0C9" w14:textId="425C3B50" w:rsidR="00FD2857" w:rsidRPr="0054222F" w:rsidRDefault="00FD2857" w:rsidP="00FD2857">
            <w:pPr>
              <w:pStyle w:val="TableBody0"/>
              <w:jc w:val="right"/>
            </w:pPr>
            <w:r w:rsidRPr="00875D80">
              <w:t>4</w:t>
            </w:r>
          </w:p>
        </w:tc>
        <w:tc>
          <w:tcPr>
            <w:tcW w:w="1670" w:type="dxa"/>
          </w:tcPr>
          <w:p w14:paraId="3028DC32" w14:textId="675C3B8F" w:rsidR="00FD2857" w:rsidRPr="0054222F" w:rsidRDefault="00FD2857" w:rsidP="00FD2857">
            <w:pPr>
              <w:pStyle w:val="TableBody0"/>
              <w:jc w:val="right"/>
            </w:pPr>
            <w:r w:rsidRPr="00875D80">
              <w:t>4</w:t>
            </w:r>
          </w:p>
        </w:tc>
        <w:tc>
          <w:tcPr>
            <w:tcW w:w="1615" w:type="dxa"/>
          </w:tcPr>
          <w:p w14:paraId="2A944774" w14:textId="5865D270" w:rsidR="00FD2857" w:rsidRPr="0054222F" w:rsidRDefault="00FD2857" w:rsidP="00FD2857">
            <w:pPr>
              <w:pStyle w:val="TableBody0"/>
              <w:jc w:val="right"/>
            </w:pPr>
            <w:r w:rsidRPr="00875D80">
              <w:t>7</w:t>
            </w:r>
          </w:p>
        </w:tc>
        <w:tc>
          <w:tcPr>
            <w:tcW w:w="1724" w:type="dxa"/>
          </w:tcPr>
          <w:p w14:paraId="1585E617" w14:textId="5546E555" w:rsidR="00FD2857" w:rsidRPr="0054222F" w:rsidRDefault="00FD2857" w:rsidP="00FD2857">
            <w:pPr>
              <w:pStyle w:val="TableBody0"/>
              <w:jc w:val="right"/>
            </w:pPr>
            <w:r w:rsidRPr="00875D80">
              <w:t>1</w:t>
            </w:r>
          </w:p>
        </w:tc>
      </w:tr>
      <w:tr w:rsidR="00FD2857" w:rsidRPr="0054222F" w14:paraId="72B4ABC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0BCC0F3" w14:textId="1D2C5A93" w:rsidR="00FD2857" w:rsidRDefault="00FD2857" w:rsidP="00FD2857">
            <w:pPr>
              <w:pStyle w:val="TableBody0"/>
            </w:pPr>
            <w:r w:rsidRPr="00875D80">
              <w:t>Charters Towers</w:t>
            </w:r>
            <w:r w:rsidR="005A086C">
              <w:t>,</w:t>
            </w:r>
            <w:r w:rsidRPr="00875D80">
              <w:t xml:space="preserve"> Ayr</w:t>
            </w:r>
            <w:r w:rsidR="005A086C">
              <w:t>,</w:t>
            </w:r>
            <w:r w:rsidRPr="00875D80">
              <w:t xml:space="preserve"> Ingham</w:t>
            </w:r>
          </w:p>
        </w:tc>
        <w:tc>
          <w:tcPr>
            <w:tcW w:w="1590" w:type="dxa"/>
          </w:tcPr>
          <w:p w14:paraId="5442ED7D" w14:textId="6875385D" w:rsidR="00FD2857" w:rsidRPr="0054222F" w:rsidRDefault="00FD2857" w:rsidP="00FD2857">
            <w:pPr>
              <w:pStyle w:val="TableBody0"/>
              <w:jc w:val="right"/>
            </w:pPr>
            <w:r w:rsidRPr="00875D80">
              <w:t>9</w:t>
            </w:r>
          </w:p>
        </w:tc>
        <w:tc>
          <w:tcPr>
            <w:tcW w:w="1670" w:type="dxa"/>
          </w:tcPr>
          <w:p w14:paraId="269DABA1" w14:textId="74003EC5" w:rsidR="00FD2857" w:rsidRPr="0054222F" w:rsidRDefault="00FD2857" w:rsidP="00FD2857">
            <w:pPr>
              <w:pStyle w:val="TableBody0"/>
              <w:jc w:val="right"/>
            </w:pPr>
            <w:r w:rsidRPr="00875D80">
              <w:t>7</w:t>
            </w:r>
          </w:p>
        </w:tc>
        <w:tc>
          <w:tcPr>
            <w:tcW w:w="1615" w:type="dxa"/>
          </w:tcPr>
          <w:p w14:paraId="09CE0374" w14:textId="4874F67D" w:rsidR="00FD2857" w:rsidRPr="0054222F" w:rsidRDefault="00FD2857" w:rsidP="00FD2857">
            <w:pPr>
              <w:pStyle w:val="TableBody0"/>
              <w:jc w:val="right"/>
            </w:pPr>
            <w:r w:rsidRPr="00875D80">
              <w:t>7</w:t>
            </w:r>
          </w:p>
        </w:tc>
        <w:tc>
          <w:tcPr>
            <w:tcW w:w="1724" w:type="dxa"/>
          </w:tcPr>
          <w:p w14:paraId="3F6722F3" w14:textId="4A20FB0B" w:rsidR="00FD2857" w:rsidRPr="0054222F" w:rsidRDefault="00FD2857" w:rsidP="00FD2857">
            <w:pPr>
              <w:pStyle w:val="TableBody0"/>
              <w:jc w:val="right"/>
            </w:pPr>
            <w:r w:rsidRPr="00875D80">
              <w:t>11</w:t>
            </w:r>
          </w:p>
        </w:tc>
      </w:tr>
      <w:tr w:rsidR="00FD2857" w:rsidRPr="0054222F" w14:paraId="2E45754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82DDF09" w14:textId="53D4CBF2" w:rsidR="00FD2857" w:rsidRDefault="00FD2857" w:rsidP="00FD2857">
            <w:pPr>
              <w:pStyle w:val="TableBody0"/>
            </w:pPr>
            <w:r w:rsidRPr="00875D80">
              <w:lastRenderedPageBreak/>
              <w:t>Chermside</w:t>
            </w:r>
          </w:p>
        </w:tc>
        <w:tc>
          <w:tcPr>
            <w:tcW w:w="1590" w:type="dxa"/>
          </w:tcPr>
          <w:p w14:paraId="32D22088" w14:textId="66A4CEC0" w:rsidR="00FD2857" w:rsidRPr="0054222F" w:rsidRDefault="00FD2857" w:rsidP="00FD2857">
            <w:pPr>
              <w:pStyle w:val="TableBody0"/>
              <w:jc w:val="right"/>
            </w:pPr>
            <w:r w:rsidRPr="00875D80">
              <w:t>28</w:t>
            </w:r>
          </w:p>
        </w:tc>
        <w:tc>
          <w:tcPr>
            <w:tcW w:w="1670" w:type="dxa"/>
          </w:tcPr>
          <w:p w14:paraId="4236C717" w14:textId="5B9C9103" w:rsidR="00FD2857" w:rsidRPr="0054222F" w:rsidRDefault="00FD2857" w:rsidP="00FD2857">
            <w:pPr>
              <w:pStyle w:val="TableBody0"/>
              <w:jc w:val="right"/>
            </w:pPr>
            <w:r w:rsidRPr="00875D80">
              <w:t>29</w:t>
            </w:r>
          </w:p>
        </w:tc>
        <w:tc>
          <w:tcPr>
            <w:tcW w:w="1615" w:type="dxa"/>
          </w:tcPr>
          <w:p w14:paraId="4A809459" w14:textId="20740432" w:rsidR="00FD2857" w:rsidRPr="0054222F" w:rsidRDefault="00FD2857" w:rsidP="00FD2857">
            <w:pPr>
              <w:pStyle w:val="TableBody0"/>
              <w:jc w:val="right"/>
            </w:pPr>
            <w:r w:rsidRPr="00875D80">
              <w:t>31</w:t>
            </w:r>
          </w:p>
        </w:tc>
        <w:tc>
          <w:tcPr>
            <w:tcW w:w="1724" w:type="dxa"/>
          </w:tcPr>
          <w:p w14:paraId="41C7EFC0" w14:textId="1DD1BF6B" w:rsidR="00FD2857" w:rsidRPr="0054222F" w:rsidRDefault="00FD2857" w:rsidP="00FD2857">
            <w:pPr>
              <w:pStyle w:val="TableBody0"/>
              <w:jc w:val="right"/>
            </w:pPr>
            <w:r w:rsidRPr="00875D80">
              <w:t>31</w:t>
            </w:r>
          </w:p>
        </w:tc>
      </w:tr>
      <w:tr w:rsidR="00FD2857" w:rsidRPr="0054222F" w14:paraId="4916CE6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9B157DF" w14:textId="1506987A" w:rsidR="00FD2857" w:rsidRDefault="00FD2857" w:rsidP="00FD2857">
            <w:pPr>
              <w:pStyle w:val="TableBody0"/>
            </w:pPr>
            <w:r w:rsidRPr="00875D80">
              <w:t>Cleveland</w:t>
            </w:r>
            <w:r w:rsidR="005A086C">
              <w:t>,</w:t>
            </w:r>
            <w:r w:rsidRPr="00875D80">
              <w:t xml:space="preserve"> Stradbroke</w:t>
            </w:r>
          </w:p>
        </w:tc>
        <w:tc>
          <w:tcPr>
            <w:tcW w:w="1590" w:type="dxa"/>
          </w:tcPr>
          <w:p w14:paraId="6384E47F" w14:textId="7EB3F906" w:rsidR="00FD2857" w:rsidRPr="0054222F" w:rsidRDefault="00FD2857" w:rsidP="00FD2857">
            <w:pPr>
              <w:pStyle w:val="TableBody0"/>
              <w:jc w:val="right"/>
            </w:pPr>
            <w:r w:rsidRPr="00875D80">
              <w:t>39</w:t>
            </w:r>
          </w:p>
        </w:tc>
        <w:tc>
          <w:tcPr>
            <w:tcW w:w="1670" w:type="dxa"/>
          </w:tcPr>
          <w:p w14:paraId="7C3EB7D8" w14:textId="59655D8E" w:rsidR="00FD2857" w:rsidRPr="0054222F" w:rsidRDefault="00FD2857" w:rsidP="00FD2857">
            <w:pPr>
              <w:pStyle w:val="TableBody0"/>
              <w:jc w:val="right"/>
            </w:pPr>
            <w:r w:rsidRPr="00875D80">
              <w:t>49</w:t>
            </w:r>
          </w:p>
        </w:tc>
        <w:tc>
          <w:tcPr>
            <w:tcW w:w="1615" w:type="dxa"/>
          </w:tcPr>
          <w:p w14:paraId="0D1FE643" w14:textId="20C2EC86" w:rsidR="00FD2857" w:rsidRPr="0054222F" w:rsidRDefault="00FD2857" w:rsidP="00FD2857">
            <w:pPr>
              <w:pStyle w:val="TableBody0"/>
              <w:jc w:val="right"/>
            </w:pPr>
            <w:r w:rsidRPr="00875D80">
              <w:t>62</w:t>
            </w:r>
          </w:p>
        </w:tc>
        <w:tc>
          <w:tcPr>
            <w:tcW w:w="1724" w:type="dxa"/>
          </w:tcPr>
          <w:p w14:paraId="1BD15782" w14:textId="70F8A5A5" w:rsidR="00FD2857" w:rsidRPr="0054222F" w:rsidRDefault="00FD2857" w:rsidP="00FD2857">
            <w:pPr>
              <w:pStyle w:val="TableBody0"/>
              <w:jc w:val="right"/>
            </w:pPr>
            <w:r w:rsidRPr="00875D80">
              <w:t>36</w:t>
            </w:r>
          </w:p>
        </w:tc>
      </w:tr>
      <w:tr w:rsidR="00FD2857" w:rsidRPr="0054222F" w14:paraId="578E448E"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AF9E7EB" w14:textId="2C2AD8A5" w:rsidR="00FD2857" w:rsidRDefault="00FD2857" w:rsidP="00FD2857">
            <w:pPr>
              <w:pStyle w:val="TableBody0"/>
            </w:pPr>
            <w:r w:rsidRPr="00875D80">
              <w:t>Coolangatta</w:t>
            </w:r>
          </w:p>
        </w:tc>
        <w:tc>
          <w:tcPr>
            <w:tcW w:w="1590" w:type="dxa"/>
          </w:tcPr>
          <w:p w14:paraId="3042DE51" w14:textId="7150BD7B" w:rsidR="00FD2857" w:rsidRPr="0054222F" w:rsidRDefault="00FD2857" w:rsidP="00FD2857">
            <w:pPr>
              <w:pStyle w:val="TableBody0"/>
              <w:jc w:val="right"/>
            </w:pPr>
            <w:r w:rsidRPr="00875D80">
              <w:t>24</w:t>
            </w:r>
          </w:p>
        </w:tc>
        <w:tc>
          <w:tcPr>
            <w:tcW w:w="1670" w:type="dxa"/>
          </w:tcPr>
          <w:p w14:paraId="105788E5" w14:textId="4181FAE4" w:rsidR="00FD2857" w:rsidRPr="0054222F" w:rsidRDefault="00FD2857" w:rsidP="00FD2857">
            <w:pPr>
              <w:pStyle w:val="TableBody0"/>
              <w:jc w:val="right"/>
            </w:pPr>
            <w:r w:rsidRPr="00875D80">
              <w:t>14</w:t>
            </w:r>
          </w:p>
        </w:tc>
        <w:tc>
          <w:tcPr>
            <w:tcW w:w="1615" w:type="dxa"/>
          </w:tcPr>
          <w:p w14:paraId="092B66E7" w14:textId="3282C330" w:rsidR="00FD2857" w:rsidRPr="0054222F" w:rsidRDefault="00FD2857" w:rsidP="00FD2857">
            <w:pPr>
              <w:pStyle w:val="TableBody0"/>
              <w:jc w:val="right"/>
            </w:pPr>
            <w:r w:rsidRPr="00875D80">
              <w:t>26</w:t>
            </w:r>
          </w:p>
        </w:tc>
        <w:tc>
          <w:tcPr>
            <w:tcW w:w="1724" w:type="dxa"/>
          </w:tcPr>
          <w:p w14:paraId="611757C0" w14:textId="5D86D16B" w:rsidR="00FD2857" w:rsidRPr="0054222F" w:rsidRDefault="00FD2857" w:rsidP="00FD2857">
            <w:pPr>
              <w:pStyle w:val="TableBody0"/>
              <w:jc w:val="right"/>
            </w:pPr>
            <w:r w:rsidRPr="00875D80">
              <w:t>13</w:t>
            </w:r>
          </w:p>
        </w:tc>
      </w:tr>
      <w:tr w:rsidR="00FD2857" w:rsidRPr="0054222F" w14:paraId="7E8C458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7E8D355" w14:textId="322AA47C" w:rsidR="00FD2857" w:rsidRDefault="00FD2857" w:rsidP="00FD2857">
            <w:pPr>
              <w:pStyle w:val="TableBody0"/>
            </w:pPr>
            <w:r w:rsidRPr="00875D80">
              <w:t>Darling Downs</w:t>
            </w:r>
            <w:r w:rsidR="005A086C">
              <w:t xml:space="preserve"> </w:t>
            </w:r>
            <w:r w:rsidRPr="00875D80">
              <w:t>East</w:t>
            </w:r>
          </w:p>
        </w:tc>
        <w:tc>
          <w:tcPr>
            <w:tcW w:w="1590" w:type="dxa"/>
          </w:tcPr>
          <w:p w14:paraId="0A000BE5" w14:textId="23E09039" w:rsidR="00FD2857" w:rsidRPr="0054222F" w:rsidRDefault="00FD2857" w:rsidP="00FD2857">
            <w:pPr>
              <w:pStyle w:val="TableBody0"/>
              <w:jc w:val="right"/>
            </w:pPr>
            <w:r w:rsidRPr="00875D80">
              <w:t>2</w:t>
            </w:r>
          </w:p>
        </w:tc>
        <w:tc>
          <w:tcPr>
            <w:tcW w:w="1670" w:type="dxa"/>
          </w:tcPr>
          <w:p w14:paraId="3ED50385" w14:textId="7909A15C" w:rsidR="00FD2857" w:rsidRPr="0054222F" w:rsidRDefault="00FD2857" w:rsidP="00FD2857">
            <w:pPr>
              <w:pStyle w:val="TableBody0"/>
              <w:jc w:val="right"/>
            </w:pPr>
            <w:r w:rsidRPr="00875D80">
              <w:t>7</w:t>
            </w:r>
          </w:p>
        </w:tc>
        <w:tc>
          <w:tcPr>
            <w:tcW w:w="1615" w:type="dxa"/>
          </w:tcPr>
          <w:p w14:paraId="0CF4C90E" w14:textId="018051A5" w:rsidR="00FD2857" w:rsidRPr="0054222F" w:rsidRDefault="00FD2857" w:rsidP="00FD2857">
            <w:pPr>
              <w:pStyle w:val="TableBody0"/>
              <w:jc w:val="right"/>
            </w:pPr>
            <w:r w:rsidRPr="00875D80">
              <w:t>2</w:t>
            </w:r>
          </w:p>
        </w:tc>
        <w:tc>
          <w:tcPr>
            <w:tcW w:w="1724" w:type="dxa"/>
          </w:tcPr>
          <w:p w14:paraId="25D1D95B" w14:textId="32C8C6F0" w:rsidR="00FD2857" w:rsidRPr="0054222F" w:rsidRDefault="00FD2857" w:rsidP="00FD2857">
            <w:pPr>
              <w:pStyle w:val="TableBody0"/>
              <w:jc w:val="right"/>
            </w:pPr>
            <w:r w:rsidRPr="00875D80">
              <w:t>10</w:t>
            </w:r>
          </w:p>
        </w:tc>
      </w:tr>
      <w:tr w:rsidR="00FD2857" w:rsidRPr="0054222F" w14:paraId="10D0E59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6546B90" w14:textId="2C103CCB" w:rsidR="00FD2857" w:rsidRDefault="00FD2857" w:rsidP="00FD2857">
            <w:pPr>
              <w:pStyle w:val="TableBody0"/>
            </w:pPr>
            <w:r w:rsidRPr="00875D80">
              <w:t>Darling Downs West</w:t>
            </w:r>
            <w:r w:rsidR="005A086C">
              <w:t>,</w:t>
            </w:r>
            <w:r w:rsidRPr="00875D80">
              <w:t xml:space="preserve"> Maranoa</w:t>
            </w:r>
          </w:p>
        </w:tc>
        <w:tc>
          <w:tcPr>
            <w:tcW w:w="1590" w:type="dxa"/>
          </w:tcPr>
          <w:p w14:paraId="4FAF6893" w14:textId="0C1A89D1" w:rsidR="00FD2857" w:rsidRPr="0054222F" w:rsidRDefault="00FD2857" w:rsidP="00FD2857">
            <w:pPr>
              <w:pStyle w:val="TableBody0"/>
              <w:jc w:val="right"/>
            </w:pPr>
            <w:r w:rsidRPr="00875D80">
              <w:t>3</w:t>
            </w:r>
          </w:p>
        </w:tc>
        <w:tc>
          <w:tcPr>
            <w:tcW w:w="1670" w:type="dxa"/>
          </w:tcPr>
          <w:p w14:paraId="174BB382" w14:textId="7125DF27" w:rsidR="00FD2857" w:rsidRPr="0054222F" w:rsidRDefault="00FD2857" w:rsidP="00FD2857">
            <w:pPr>
              <w:pStyle w:val="TableBody0"/>
              <w:jc w:val="right"/>
            </w:pPr>
            <w:r w:rsidRPr="00875D80">
              <w:t>11</w:t>
            </w:r>
          </w:p>
        </w:tc>
        <w:tc>
          <w:tcPr>
            <w:tcW w:w="1615" w:type="dxa"/>
          </w:tcPr>
          <w:p w14:paraId="4E324F7A" w14:textId="54EEDF44" w:rsidR="00FD2857" w:rsidRPr="0054222F" w:rsidRDefault="00FD2857" w:rsidP="00FD2857">
            <w:pPr>
              <w:pStyle w:val="TableBody0"/>
              <w:jc w:val="right"/>
            </w:pPr>
            <w:r w:rsidRPr="00875D80">
              <w:t>4</w:t>
            </w:r>
          </w:p>
        </w:tc>
        <w:tc>
          <w:tcPr>
            <w:tcW w:w="1724" w:type="dxa"/>
          </w:tcPr>
          <w:p w14:paraId="7B1FDF92" w14:textId="6AF81688" w:rsidR="00FD2857" w:rsidRPr="0054222F" w:rsidRDefault="00FD2857" w:rsidP="00FD2857">
            <w:pPr>
              <w:pStyle w:val="TableBody0"/>
              <w:jc w:val="right"/>
            </w:pPr>
            <w:r w:rsidRPr="00875D80">
              <w:t>13</w:t>
            </w:r>
          </w:p>
        </w:tc>
      </w:tr>
      <w:tr w:rsidR="00FD2857" w:rsidRPr="0054222F" w14:paraId="75BD77F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904ADF1" w14:textId="4962E4C1" w:rsidR="00FD2857" w:rsidRDefault="00FD2857" w:rsidP="00FD2857">
            <w:pPr>
              <w:pStyle w:val="TableBody0"/>
            </w:pPr>
            <w:r w:rsidRPr="00875D80">
              <w:t>Far North</w:t>
            </w:r>
          </w:p>
        </w:tc>
        <w:tc>
          <w:tcPr>
            <w:tcW w:w="1590" w:type="dxa"/>
          </w:tcPr>
          <w:p w14:paraId="0391D976" w14:textId="774D7109" w:rsidR="00FD2857" w:rsidRPr="0054222F" w:rsidRDefault="00FD2857" w:rsidP="00FD2857">
            <w:pPr>
              <w:pStyle w:val="TableBody0"/>
              <w:jc w:val="right"/>
            </w:pPr>
            <w:r w:rsidRPr="00875D80">
              <w:t>1</w:t>
            </w:r>
          </w:p>
        </w:tc>
        <w:tc>
          <w:tcPr>
            <w:tcW w:w="1670" w:type="dxa"/>
          </w:tcPr>
          <w:p w14:paraId="0D502E5B" w14:textId="70F66F63" w:rsidR="00FD2857" w:rsidRPr="0054222F" w:rsidRDefault="00FD2857" w:rsidP="00FD2857">
            <w:pPr>
              <w:pStyle w:val="TableBody0"/>
              <w:jc w:val="right"/>
            </w:pPr>
            <w:r w:rsidRPr="00875D80">
              <w:t>4</w:t>
            </w:r>
          </w:p>
        </w:tc>
        <w:tc>
          <w:tcPr>
            <w:tcW w:w="1615" w:type="dxa"/>
          </w:tcPr>
          <w:p w14:paraId="580F0C29" w14:textId="391C1264" w:rsidR="00FD2857" w:rsidRPr="0054222F" w:rsidRDefault="00FD2857" w:rsidP="00FD2857">
            <w:pPr>
              <w:pStyle w:val="TableBody0"/>
              <w:jc w:val="right"/>
            </w:pPr>
            <w:r w:rsidRPr="00875D80">
              <w:t>0</w:t>
            </w:r>
          </w:p>
        </w:tc>
        <w:tc>
          <w:tcPr>
            <w:tcW w:w="1724" w:type="dxa"/>
          </w:tcPr>
          <w:p w14:paraId="54525616" w14:textId="04FA4FB0" w:rsidR="00FD2857" w:rsidRPr="0054222F" w:rsidRDefault="00FD2857" w:rsidP="00FD2857">
            <w:pPr>
              <w:pStyle w:val="TableBody0"/>
              <w:jc w:val="right"/>
            </w:pPr>
            <w:r w:rsidRPr="00875D80">
              <w:t>8</w:t>
            </w:r>
          </w:p>
        </w:tc>
      </w:tr>
      <w:tr w:rsidR="00FD2857" w:rsidRPr="0054222F" w14:paraId="20C0871E"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0B0F144" w14:textId="7582F3D1" w:rsidR="00FD2857" w:rsidRDefault="00FD2857" w:rsidP="00FD2857">
            <w:pPr>
              <w:pStyle w:val="TableBody0"/>
            </w:pPr>
            <w:r w:rsidRPr="00875D80">
              <w:t>Forest Lake</w:t>
            </w:r>
            <w:r w:rsidR="005A086C">
              <w:t>,</w:t>
            </w:r>
            <w:r w:rsidRPr="00875D80">
              <w:t xml:space="preserve"> Oxley</w:t>
            </w:r>
          </w:p>
        </w:tc>
        <w:tc>
          <w:tcPr>
            <w:tcW w:w="1590" w:type="dxa"/>
          </w:tcPr>
          <w:p w14:paraId="1F2474C7" w14:textId="69FBCDB0" w:rsidR="00FD2857" w:rsidRPr="0054222F" w:rsidRDefault="00FD2857" w:rsidP="00FD2857">
            <w:pPr>
              <w:pStyle w:val="TableBody0"/>
              <w:jc w:val="right"/>
            </w:pPr>
            <w:r w:rsidRPr="00875D80">
              <w:t>51</w:t>
            </w:r>
          </w:p>
        </w:tc>
        <w:tc>
          <w:tcPr>
            <w:tcW w:w="1670" w:type="dxa"/>
          </w:tcPr>
          <w:p w14:paraId="54A0BD2D" w14:textId="7C0EC7D4" w:rsidR="00FD2857" w:rsidRPr="0054222F" w:rsidRDefault="00FD2857" w:rsidP="00FD2857">
            <w:pPr>
              <w:pStyle w:val="TableBody0"/>
              <w:jc w:val="right"/>
            </w:pPr>
            <w:r w:rsidRPr="00875D80">
              <w:t>84</w:t>
            </w:r>
          </w:p>
        </w:tc>
        <w:tc>
          <w:tcPr>
            <w:tcW w:w="1615" w:type="dxa"/>
          </w:tcPr>
          <w:p w14:paraId="3586463F" w14:textId="5E15099F" w:rsidR="00FD2857" w:rsidRPr="0054222F" w:rsidRDefault="00FD2857" w:rsidP="00FD2857">
            <w:pPr>
              <w:pStyle w:val="TableBody0"/>
              <w:jc w:val="right"/>
            </w:pPr>
            <w:r w:rsidRPr="00875D80">
              <w:t>58</w:t>
            </w:r>
          </w:p>
        </w:tc>
        <w:tc>
          <w:tcPr>
            <w:tcW w:w="1724" w:type="dxa"/>
          </w:tcPr>
          <w:p w14:paraId="7B41A76A" w14:textId="681F1178" w:rsidR="00FD2857" w:rsidRPr="0054222F" w:rsidRDefault="00FD2857" w:rsidP="00FD2857">
            <w:pPr>
              <w:pStyle w:val="TableBody0"/>
              <w:jc w:val="right"/>
            </w:pPr>
            <w:r w:rsidRPr="00875D80">
              <w:t>78</w:t>
            </w:r>
          </w:p>
        </w:tc>
      </w:tr>
      <w:tr w:rsidR="00FD2857" w:rsidRPr="0054222F" w14:paraId="7296F45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50C5C3F" w14:textId="26CAB4AD" w:rsidR="00FD2857" w:rsidRDefault="00FD2857" w:rsidP="00FD2857">
            <w:pPr>
              <w:pStyle w:val="TableBody0"/>
            </w:pPr>
            <w:r w:rsidRPr="00875D80">
              <w:t>Gladstone</w:t>
            </w:r>
          </w:p>
        </w:tc>
        <w:tc>
          <w:tcPr>
            <w:tcW w:w="1590" w:type="dxa"/>
          </w:tcPr>
          <w:p w14:paraId="163BA844" w14:textId="6B7524BD" w:rsidR="00FD2857" w:rsidRPr="0054222F" w:rsidRDefault="00FD2857" w:rsidP="00FD2857">
            <w:pPr>
              <w:pStyle w:val="TableBody0"/>
              <w:jc w:val="right"/>
            </w:pPr>
            <w:r w:rsidRPr="00875D80">
              <w:t>6</w:t>
            </w:r>
          </w:p>
        </w:tc>
        <w:tc>
          <w:tcPr>
            <w:tcW w:w="1670" w:type="dxa"/>
          </w:tcPr>
          <w:p w14:paraId="09B30835" w14:textId="080F5C27" w:rsidR="00FD2857" w:rsidRPr="0054222F" w:rsidRDefault="00FD2857" w:rsidP="00FD2857">
            <w:pPr>
              <w:pStyle w:val="TableBody0"/>
              <w:jc w:val="right"/>
            </w:pPr>
            <w:r w:rsidRPr="00875D80">
              <w:t>21</w:t>
            </w:r>
          </w:p>
        </w:tc>
        <w:tc>
          <w:tcPr>
            <w:tcW w:w="1615" w:type="dxa"/>
          </w:tcPr>
          <w:p w14:paraId="344E8204" w14:textId="504EF073" w:rsidR="00FD2857" w:rsidRPr="0054222F" w:rsidRDefault="00FD2857" w:rsidP="00FD2857">
            <w:pPr>
              <w:pStyle w:val="TableBody0"/>
              <w:jc w:val="right"/>
            </w:pPr>
            <w:r w:rsidRPr="00875D80">
              <w:t>9</w:t>
            </w:r>
          </w:p>
        </w:tc>
        <w:tc>
          <w:tcPr>
            <w:tcW w:w="1724" w:type="dxa"/>
          </w:tcPr>
          <w:p w14:paraId="42DEA619" w14:textId="7F6B5306" w:rsidR="00FD2857" w:rsidRPr="0054222F" w:rsidRDefault="00FD2857" w:rsidP="00FD2857">
            <w:pPr>
              <w:pStyle w:val="TableBody0"/>
              <w:jc w:val="right"/>
            </w:pPr>
            <w:r w:rsidRPr="00875D80">
              <w:t>22</w:t>
            </w:r>
          </w:p>
        </w:tc>
      </w:tr>
      <w:tr w:rsidR="00FD2857" w:rsidRPr="0054222F" w14:paraId="16EE885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4284642" w14:textId="23EE16FC" w:rsidR="00FD2857" w:rsidRDefault="00FD2857" w:rsidP="00FD2857">
            <w:pPr>
              <w:pStyle w:val="TableBody0"/>
            </w:pPr>
            <w:r w:rsidRPr="00875D80">
              <w:t>Gold Coast North</w:t>
            </w:r>
          </w:p>
        </w:tc>
        <w:tc>
          <w:tcPr>
            <w:tcW w:w="1590" w:type="dxa"/>
          </w:tcPr>
          <w:p w14:paraId="381C22AD" w14:textId="3591E66F" w:rsidR="00FD2857" w:rsidRPr="0054222F" w:rsidRDefault="00FD2857" w:rsidP="00FD2857">
            <w:pPr>
              <w:pStyle w:val="TableBody0"/>
              <w:jc w:val="right"/>
            </w:pPr>
            <w:r w:rsidRPr="00875D80">
              <w:t>12</w:t>
            </w:r>
          </w:p>
        </w:tc>
        <w:tc>
          <w:tcPr>
            <w:tcW w:w="1670" w:type="dxa"/>
          </w:tcPr>
          <w:p w14:paraId="2A6B1261" w14:textId="3941FBDA" w:rsidR="00FD2857" w:rsidRPr="0054222F" w:rsidRDefault="00FD2857" w:rsidP="00FD2857">
            <w:pPr>
              <w:pStyle w:val="TableBody0"/>
              <w:jc w:val="right"/>
            </w:pPr>
            <w:r w:rsidRPr="00875D80">
              <w:t>35</w:t>
            </w:r>
          </w:p>
        </w:tc>
        <w:tc>
          <w:tcPr>
            <w:tcW w:w="1615" w:type="dxa"/>
          </w:tcPr>
          <w:p w14:paraId="68ACCA4F" w14:textId="3367B7A2" w:rsidR="00FD2857" w:rsidRPr="0054222F" w:rsidRDefault="00FD2857" w:rsidP="00FD2857">
            <w:pPr>
              <w:pStyle w:val="TableBody0"/>
              <w:jc w:val="right"/>
            </w:pPr>
            <w:r w:rsidRPr="00875D80">
              <w:t>17</w:t>
            </w:r>
          </w:p>
        </w:tc>
        <w:tc>
          <w:tcPr>
            <w:tcW w:w="1724" w:type="dxa"/>
          </w:tcPr>
          <w:p w14:paraId="47DA25F2" w14:textId="2CFC88BC" w:rsidR="00FD2857" w:rsidRPr="0054222F" w:rsidRDefault="00FD2857" w:rsidP="00FD2857">
            <w:pPr>
              <w:pStyle w:val="TableBody0"/>
              <w:jc w:val="right"/>
            </w:pPr>
            <w:r w:rsidRPr="00875D80">
              <w:t>32</w:t>
            </w:r>
          </w:p>
        </w:tc>
      </w:tr>
      <w:tr w:rsidR="00FD2857" w:rsidRPr="0054222F" w14:paraId="5A683BC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7F01EE8" w14:textId="29FAEF5C" w:rsidR="00FD2857" w:rsidRDefault="00FD2857" w:rsidP="00FD2857">
            <w:pPr>
              <w:pStyle w:val="TableBody0"/>
            </w:pPr>
            <w:r w:rsidRPr="00875D80">
              <w:t>Gold Coast Hinterland</w:t>
            </w:r>
          </w:p>
        </w:tc>
        <w:tc>
          <w:tcPr>
            <w:tcW w:w="1590" w:type="dxa"/>
          </w:tcPr>
          <w:p w14:paraId="31DE8CD0" w14:textId="4994D182" w:rsidR="00FD2857" w:rsidRPr="0054222F" w:rsidRDefault="00FD2857" w:rsidP="00FD2857">
            <w:pPr>
              <w:pStyle w:val="TableBody0"/>
              <w:jc w:val="right"/>
            </w:pPr>
            <w:r w:rsidRPr="00875D80">
              <w:t>0</w:t>
            </w:r>
          </w:p>
        </w:tc>
        <w:tc>
          <w:tcPr>
            <w:tcW w:w="1670" w:type="dxa"/>
          </w:tcPr>
          <w:p w14:paraId="41CCDBEF" w14:textId="6D364AC1" w:rsidR="00FD2857" w:rsidRPr="0054222F" w:rsidRDefault="00FD2857" w:rsidP="00FD2857">
            <w:pPr>
              <w:pStyle w:val="TableBody0"/>
              <w:jc w:val="right"/>
            </w:pPr>
            <w:r w:rsidRPr="00875D80">
              <w:t>3</w:t>
            </w:r>
          </w:p>
        </w:tc>
        <w:tc>
          <w:tcPr>
            <w:tcW w:w="1615" w:type="dxa"/>
          </w:tcPr>
          <w:p w14:paraId="6B1E2787" w14:textId="56DEC8D8" w:rsidR="00FD2857" w:rsidRPr="0054222F" w:rsidRDefault="00FD2857" w:rsidP="00FD2857">
            <w:pPr>
              <w:pStyle w:val="TableBody0"/>
              <w:jc w:val="right"/>
            </w:pPr>
            <w:r w:rsidRPr="00875D80">
              <w:t>0</w:t>
            </w:r>
          </w:p>
        </w:tc>
        <w:tc>
          <w:tcPr>
            <w:tcW w:w="1724" w:type="dxa"/>
          </w:tcPr>
          <w:p w14:paraId="7EDF5FB9" w14:textId="3BCBF4B0" w:rsidR="00FD2857" w:rsidRPr="0054222F" w:rsidRDefault="00FD2857" w:rsidP="00FD2857">
            <w:pPr>
              <w:pStyle w:val="TableBody0"/>
              <w:jc w:val="right"/>
            </w:pPr>
            <w:r w:rsidRPr="00875D80">
              <w:t>1</w:t>
            </w:r>
          </w:p>
        </w:tc>
      </w:tr>
      <w:tr w:rsidR="00FD2857" w:rsidRPr="0054222F" w14:paraId="24428A7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BCB5AEC" w14:textId="31450F28" w:rsidR="00FD2857" w:rsidRDefault="00FD2857" w:rsidP="00FD2857">
            <w:pPr>
              <w:pStyle w:val="TableBody0"/>
            </w:pPr>
            <w:r w:rsidRPr="00875D80">
              <w:t>Granite Belt</w:t>
            </w:r>
          </w:p>
        </w:tc>
        <w:tc>
          <w:tcPr>
            <w:tcW w:w="1590" w:type="dxa"/>
          </w:tcPr>
          <w:p w14:paraId="736C110F" w14:textId="5E438029" w:rsidR="00FD2857" w:rsidRPr="0054222F" w:rsidRDefault="00FD2857" w:rsidP="00FD2857">
            <w:pPr>
              <w:pStyle w:val="TableBody0"/>
              <w:jc w:val="right"/>
            </w:pPr>
            <w:r w:rsidRPr="00875D80">
              <w:t>20</w:t>
            </w:r>
          </w:p>
        </w:tc>
        <w:tc>
          <w:tcPr>
            <w:tcW w:w="1670" w:type="dxa"/>
          </w:tcPr>
          <w:p w14:paraId="13D75A13" w14:textId="5E988C4B" w:rsidR="00FD2857" w:rsidRPr="0054222F" w:rsidRDefault="00FD2857" w:rsidP="00FD2857">
            <w:pPr>
              <w:pStyle w:val="TableBody0"/>
              <w:jc w:val="right"/>
            </w:pPr>
            <w:r w:rsidRPr="00875D80">
              <w:t>14</w:t>
            </w:r>
          </w:p>
        </w:tc>
        <w:tc>
          <w:tcPr>
            <w:tcW w:w="1615" w:type="dxa"/>
          </w:tcPr>
          <w:p w14:paraId="47A7347D" w14:textId="1D4B0C90" w:rsidR="00FD2857" w:rsidRPr="0054222F" w:rsidRDefault="00FD2857" w:rsidP="00FD2857">
            <w:pPr>
              <w:pStyle w:val="TableBody0"/>
              <w:jc w:val="right"/>
            </w:pPr>
            <w:r w:rsidRPr="00875D80">
              <w:t>23</w:t>
            </w:r>
          </w:p>
        </w:tc>
        <w:tc>
          <w:tcPr>
            <w:tcW w:w="1724" w:type="dxa"/>
          </w:tcPr>
          <w:p w14:paraId="749571FA" w14:textId="632DB8B1" w:rsidR="00FD2857" w:rsidRPr="0054222F" w:rsidRDefault="00FD2857" w:rsidP="00FD2857">
            <w:pPr>
              <w:pStyle w:val="TableBody0"/>
              <w:jc w:val="right"/>
            </w:pPr>
            <w:r w:rsidRPr="00875D80">
              <w:t>10</w:t>
            </w:r>
          </w:p>
        </w:tc>
      </w:tr>
      <w:tr w:rsidR="00FD2857" w:rsidRPr="0054222F" w14:paraId="42139D0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7C6E0CE" w14:textId="461A0AA7" w:rsidR="00FD2857" w:rsidRDefault="00FD2857" w:rsidP="00FD2857">
            <w:pPr>
              <w:pStyle w:val="TableBody0"/>
            </w:pPr>
            <w:r w:rsidRPr="00875D80">
              <w:t>Gympie</w:t>
            </w:r>
            <w:r w:rsidR="005A086C">
              <w:t>,</w:t>
            </w:r>
            <w:r w:rsidRPr="00875D80">
              <w:t xml:space="preserve"> </w:t>
            </w:r>
            <w:proofErr w:type="spellStart"/>
            <w:r w:rsidRPr="00875D80">
              <w:t>Cooloola</w:t>
            </w:r>
            <w:proofErr w:type="spellEnd"/>
          </w:p>
        </w:tc>
        <w:tc>
          <w:tcPr>
            <w:tcW w:w="1590" w:type="dxa"/>
          </w:tcPr>
          <w:p w14:paraId="13AB160E" w14:textId="3B09AFF9" w:rsidR="00FD2857" w:rsidRPr="0054222F" w:rsidRDefault="00FD2857" w:rsidP="00FD2857">
            <w:pPr>
              <w:pStyle w:val="TableBody0"/>
              <w:jc w:val="right"/>
            </w:pPr>
            <w:r w:rsidRPr="00875D80">
              <w:t>23</w:t>
            </w:r>
          </w:p>
        </w:tc>
        <w:tc>
          <w:tcPr>
            <w:tcW w:w="1670" w:type="dxa"/>
          </w:tcPr>
          <w:p w14:paraId="2579DB0C" w14:textId="7DB0A71D" w:rsidR="00FD2857" w:rsidRPr="0054222F" w:rsidRDefault="00FD2857" w:rsidP="00FD2857">
            <w:pPr>
              <w:pStyle w:val="TableBody0"/>
              <w:jc w:val="right"/>
            </w:pPr>
            <w:r w:rsidRPr="00875D80">
              <w:t>16</w:t>
            </w:r>
          </w:p>
        </w:tc>
        <w:tc>
          <w:tcPr>
            <w:tcW w:w="1615" w:type="dxa"/>
          </w:tcPr>
          <w:p w14:paraId="4ED52B88" w14:textId="7D08048F" w:rsidR="00FD2857" w:rsidRPr="0054222F" w:rsidRDefault="00FD2857" w:rsidP="00FD2857">
            <w:pPr>
              <w:pStyle w:val="TableBody0"/>
              <w:jc w:val="right"/>
            </w:pPr>
            <w:r w:rsidRPr="00875D80">
              <w:t>21</w:t>
            </w:r>
          </w:p>
        </w:tc>
        <w:tc>
          <w:tcPr>
            <w:tcW w:w="1724" w:type="dxa"/>
          </w:tcPr>
          <w:p w14:paraId="62F3E7E1" w14:textId="37A3DA0F" w:rsidR="00FD2857" w:rsidRPr="0054222F" w:rsidRDefault="00FD2857" w:rsidP="00FD2857">
            <w:pPr>
              <w:pStyle w:val="TableBody0"/>
              <w:jc w:val="right"/>
            </w:pPr>
            <w:r w:rsidRPr="00875D80">
              <w:t>20</w:t>
            </w:r>
          </w:p>
        </w:tc>
      </w:tr>
      <w:tr w:rsidR="00FD2857" w:rsidRPr="0054222F" w14:paraId="3A35DF7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57BB371" w14:textId="4A88AF1F" w:rsidR="00FD2857" w:rsidRDefault="00FD2857" w:rsidP="00FD2857">
            <w:pPr>
              <w:pStyle w:val="TableBody0"/>
            </w:pPr>
            <w:r w:rsidRPr="00875D80">
              <w:t>Hervey Bay</w:t>
            </w:r>
          </w:p>
        </w:tc>
        <w:tc>
          <w:tcPr>
            <w:tcW w:w="1590" w:type="dxa"/>
          </w:tcPr>
          <w:p w14:paraId="759FBBBB" w14:textId="7BDF1C2C" w:rsidR="00FD2857" w:rsidRPr="0054222F" w:rsidRDefault="00FD2857" w:rsidP="00FD2857">
            <w:pPr>
              <w:pStyle w:val="TableBody0"/>
              <w:jc w:val="right"/>
            </w:pPr>
            <w:r w:rsidRPr="00875D80">
              <w:t>67</w:t>
            </w:r>
          </w:p>
        </w:tc>
        <w:tc>
          <w:tcPr>
            <w:tcW w:w="1670" w:type="dxa"/>
          </w:tcPr>
          <w:p w14:paraId="0BF1F24B" w14:textId="3948B25B" w:rsidR="00FD2857" w:rsidRPr="0054222F" w:rsidRDefault="00FD2857" w:rsidP="00FD2857">
            <w:pPr>
              <w:pStyle w:val="TableBody0"/>
              <w:jc w:val="right"/>
            </w:pPr>
            <w:r w:rsidRPr="00875D80">
              <w:t>28</w:t>
            </w:r>
          </w:p>
        </w:tc>
        <w:tc>
          <w:tcPr>
            <w:tcW w:w="1615" w:type="dxa"/>
          </w:tcPr>
          <w:p w14:paraId="5BE8D660" w14:textId="34EF15F7" w:rsidR="00FD2857" w:rsidRPr="0054222F" w:rsidRDefault="00FD2857" w:rsidP="00FD2857">
            <w:pPr>
              <w:pStyle w:val="TableBody0"/>
              <w:jc w:val="right"/>
            </w:pPr>
            <w:r w:rsidRPr="00875D80">
              <w:t>70</w:t>
            </w:r>
          </w:p>
        </w:tc>
        <w:tc>
          <w:tcPr>
            <w:tcW w:w="1724" w:type="dxa"/>
          </w:tcPr>
          <w:p w14:paraId="0E750462" w14:textId="532A7474" w:rsidR="00FD2857" w:rsidRPr="0054222F" w:rsidRDefault="00FD2857" w:rsidP="00FD2857">
            <w:pPr>
              <w:pStyle w:val="TableBody0"/>
              <w:jc w:val="right"/>
            </w:pPr>
            <w:r w:rsidRPr="00875D80">
              <w:t>26</w:t>
            </w:r>
          </w:p>
        </w:tc>
      </w:tr>
      <w:tr w:rsidR="00FD2857" w:rsidRPr="0054222F" w14:paraId="204D5A8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FCADD74" w14:textId="10B6CFB9" w:rsidR="00FD2857" w:rsidRDefault="00FD2857" w:rsidP="00FD2857">
            <w:pPr>
              <w:pStyle w:val="TableBody0"/>
            </w:pPr>
            <w:r w:rsidRPr="00875D80">
              <w:lastRenderedPageBreak/>
              <w:t>Holland Park</w:t>
            </w:r>
            <w:r w:rsidR="005A086C">
              <w:t>,</w:t>
            </w:r>
            <w:r w:rsidRPr="00875D80">
              <w:t xml:space="preserve"> Yeronga</w:t>
            </w:r>
          </w:p>
        </w:tc>
        <w:tc>
          <w:tcPr>
            <w:tcW w:w="1590" w:type="dxa"/>
          </w:tcPr>
          <w:p w14:paraId="649E8354" w14:textId="236FE045" w:rsidR="00FD2857" w:rsidRPr="0054222F" w:rsidRDefault="00FD2857" w:rsidP="00FD2857">
            <w:pPr>
              <w:pStyle w:val="TableBody0"/>
              <w:jc w:val="right"/>
            </w:pPr>
            <w:r w:rsidRPr="00875D80">
              <w:t>15</w:t>
            </w:r>
          </w:p>
        </w:tc>
        <w:tc>
          <w:tcPr>
            <w:tcW w:w="1670" w:type="dxa"/>
          </w:tcPr>
          <w:p w14:paraId="302125B4" w14:textId="15FB7915" w:rsidR="00FD2857" w:rsidRPr="0054222F" w:rsidRDefault="00FD2857" w:rsidP="00FD2857">
            <w:pPr>
              <w:pStyle w:val="TableBody0"/>
              <w:jc w:val="right"/>
            </w:pPr>
            <w:r w:rsidRPr="00875D80">
              <w:t>25</w:t>
            </w:r>
          </w:p>
        </w:tc>
        <w:tc>
          <w:tcPr>
            <w:tcW w:w="1615" w:type="dxa"/>
          </w:tcPr>
          <w:p w14:paraId="02B02B5C" w14:textId="6B60CF14" w:rsidR="00FD2857" w:rsidRPr="0054222F" w:rsidRDefault="00FD2857" w:rsidP="00FD2857">
            <w:pPr>
              <w:pStyle w:val="TableBody0"/>
              <w:jc w:val="right"/>
            </w:pPr>
            <w:r w:rsidRPr="00875D80">
              <w:t>28</w:t>
            </w:r>
          </w:p>
        </w:tc>
        <w:tc>
          <w:tcPr>
            <w:tcW w:w="1724" w:type="dxa"/>
          </w:tcPr>
          <w:p w14:paraId="3B7C080B" w14:textId="7BF511CC" w:rsidR="00FD2857" w:rsidRPr="0054222F" w:rsidRDefault="00FD2857" w:rsidP="00FD2857">
            <w:pPr>
              <w:pStyle w:val="TableBody0"/>
              <w:jc w:val="right"/>
            </w:pPr>
            <w:r w:rsidRPr="00875D80">
              <w:t>19</w:t>
            </w:r>
          </w:p>
        </w:tc>
      </w:tr>
      <w:tr w:rsidR="00FD2857" w:rsidRPr="0054222F" w14:paraId="7022B88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295BC70" w14:textId="2E2B3BE3" w:rsidR="00FD2857" w:rsidRDefault="00FD2857" w:rsidP="00FD2857">
            <w:pPr>
              <w:pStyle w:val="TableBody0"/>
            </w:pPr>
            <w:r w:rsidRPr="00875D80">
              <w:t>Innisfail</w:t>
            </w:r>
            <w:r w:rsidR="005A086C">
              <w:t>,</w:t>
            </w:r>
            <w:r w:rsidRPr="00875D80">
              <w:t xml:space="preserve"> Cassowary Coast</w:t>
            </w:r>
          </w:p>
        </w:tc>
        <w:tc>
          <w:tcPr>
            <w:tcW w:w="1590" w:type="dxa"/>
          </w:tcPr>
          <w:p w14:paraId="556AE9A8" w14:textId="5F3A4CB5" w:rsidR="00FD2857" w:rsidRPr="0054222F" w:rsidRDefault="00FD2857" w:rsidP="00FD2857">
            <w:pPr>
              <w:pStyle w:val="TableBody0"/>
              <w:jc w:val="right"/>
            </w:pPr>
            <w:r w:rsidRPr="00875D80">
              <w:t>5</w:t>
            </w:r>
          </w:p>
        </w:tc>
        <w:tc>
          <w:tcPr>
            <w:tcW w:w="1670" w:type="dxa"/>
          </w:tcPr>
          <w:p w14:paraId="0192AB20" w14:textId="5A9DA94C" w:rsidR="00FD2857" w:rsidRPr="0054222F" w:rsidRDefault="00FD2857" w:rsidP="00FD2857">
            <w:pPr>
              <w:pStyle w:val="TableBody0"/>
              <w:jc w:val="right"/>
            </w:pPr>
            <w:r w:rsidRPr="00875D80">
              <w:t>11</w:t>
            </w:r>
          </w:p>
        </w:tc>
        <w:tc>
          <w:tcPr>
            <w:tcW w:w="1615" w:type="dxa"/>
          </w:tcPr>
          <w:p w14:paraId="72BB9CF9" w14:textId="6D74B7E0" w:rsidR="00FD2857" w:rsidRPr="0054222F" w:rsidRDefault="00FD2857" w:rsidP="00FD2857">
            <w:pPr>
              <w:pStyle w:val="TableBody0"/>
              <w:jc w:val="right"/>
            </w:pPr>
            <w:r w:rsidRPr="00875D80">
              <w:t>7</w:t>
            </w:r>
          </w:p>
        </w:tc>
        <w:tc>
          <w:tcPr>
            <w:tcW w:w="1724" w:type="dxa"/>
          </w:tcPr>
          <w:p w14:paraId="2281FF0F" w14:textId="31BF0277" w:rsidR="00FD2857" w:rsidRPr="0054222F" w:rsidRDefault="00FD2857" w:rsidP="00FD2857">
            <w:pPr>
              <w:pStyle w:val="TableBody0"/>
              <w:jc w:val="right"/>
            </w:pPr>
            <w:r w:rsidRPr="00875D80">
              <w:t>11</w:t>
            </w:r>
          </w:p>
        </w:tc>
      </w:tr>
      <w:tr w:rsidR="00FD2857" w:rsidRPr="0054222F" w14:paraId="1BE4540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F0E7B04" w14:textId="3CBE883A" w:rsidR="00FD2857" w:rsidRDefault="00FD2857" w:rsidP="00FD2857">
            <w:pPr>
              <w:pStyle w:val="TableBody0"/>
            </w:pPr>
            <w:r w:rsidRPr="00875D80">
              <w:t>Ipswich Hinterland</w:t>
            </w:r>
          </w:p>
        </w:tc>
        <w:tc>
          <w:tcPr>
            <w:tcW w:w="1590" w:type="dxa"/>
          </w:tcPr>
          <w:p w14:paraId="69925671" w14:textId="1068D9D7" w:rsidR="00FD2857" w:rsidRPr="0054222F" w:rsidRDefault="00FD2857" w:rsidP="00FD2857">
            <w:pPr>
              <w:pStyle w:val="TableBody0"/>
              <w:jc w:val="right"/>
            </w:pPr>
            <w:r w:rsidRPr="00875D80">
              <w:t>5</w:t>
            </w:r>
          </w:p>
        </w:tc>
        <w:tc>
          <w:tcPr>
            <w:tcW w:w="1670" w:type="dxa"/>
          </w:tcPr>
          <w:p w14:paraId="2E0B0EFC" w14:textId="2179CF1F" w:rsidR="00FD2857" w:rsidRPr="0054222F" w:rsidRDefault="00FD2857" w:rsidP="00FD2857">
            <w:pPr>
              <w:pStyle w:val="TableBody0"/>
              <w:jc w:val="right"/>
            </w:pPr>
            <w:r w:rsidRPr="00875D80">
              <w:t>10</w:t>
            </w:r>
          </w:p>
        </w:tc>
        <w:tc>
          <w:tcPr>
            <w:tcW w:w="1615" w:type="dxa"/>
          </w:tcPr>
          <w:p w14:paraId="794A9C88" w14:textId="590B8CB6" w:rsidR="00FD2857" w:rsidRPr="0054222F" w:rsidRDefault="00FD2857" w:rsidP="00FD2857">
            <w:pPr>
              <w:pStyle w:val="TableBody0"/>
              <w:jc w:val="right"/>
            </w:pPr>
            <w:r w:rsidRPr="00875D80">
              <w:t>7</w:t>
            </w:r>
          </w:p>
        </w:tc>
        <w:tc>
          <w:tcPr>
            <w:tcW w:w="1724" w:type="dxa"/>
          </w:tcPr>
          <w:p w14:paraId="3E63F615" w14:textId="2B2201A7" w:rsidR="00FD2857" w:rsidRPr="0054222F" w:rsidRDefault="00FD2857" w:rsidP="00FD2857">
            <w:pPr>
              <w:pStyle w:val="TableBody0"/>
              <w:jc w:val="right"/>
            </w:pPr>
            <w:r w:rsidRPr="00875D80">
              <w:t>10</w:t>
            </w:r>
          </w:p>
        </w:tc>
      </w:tr>
      <w:tr w:rsidR="00FD2857" w:rsidRPr="0054222F" w14:paraId="0C33158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1786690" w14:textId="582DA7D2" w:rsidR="00FD2857" w:rsidRDefault="00FD2857" w:rsidP="00FD2857">
            <w:pPr>
              <w:pStyle w:val="TableBody0"/>
            </w:pPr>
            <w:r w:rsidRPr="00875D80">
              <w:t>Ipswich Inner</w:t>
            </w:r>
          </w:p>
        </w:tc>
        <w:tc>
          <w:tcPr>
            <w:tcW w:w="1590" w:type="dxa"/>
          </w:tcPr>
          <w:p w14:paraId="230369DF" w14:textId="4C39B0ED" w:rsidR="00FD2857" w:rsidRPr="0054222F" w:rsidRDefault="00FD2857" w:rsidP="00FD2857">
            <w:pPr>
              <w:pStyle w:val="TableBody0"/>
              <w:jc w:val="right"/>
            </w:pPr>
            <w:r w:rsidRPr="00875D80">
              <w:t>112</w:t>
            </w:r>
          </w:p>
        </w:tc>
        <w:tc>
          <w:tcPr>
            <w:tcW w:w="1670" w:type="dxa"/>
          </w:tcPr>
          <w:p w14:paraId="55015565" w14:textId="5C455ECB" w:rsidR="00FD2857" w:rsidRPr="0054222F" w:rsidRDefault="00FD2857" w:rsidP="00FD2857">
            <w:pPr>
              <w:pStyle w:val="TableBody0"/>
              <w:jc w:val="right"/>
            </w:pPr>
            <w:r w:rsidRPr="00875D80">
              <w:t>107</w:t>
            </w:r>
          </w:p>
        </w:tc>
        <w:tc>
          <w:tcPr>
            <w:tcW w:w="1615" w:type="dxa"/>
          </w:tcPr>
          <w:p w14:paraId="2F35E52D" w14:textId="6C5284C2" w:rsidR="00FD2857" w:rsidRPr="0054222F" w:rsidRDefault="00FD2857" w:rsidP="00FD2857">
            <w:pPr>
              <w:pStyle w:val="TableBody0"/>
              <w:jc w:val="right"/>
            </w:pPr>
            <w:r w:rsidRPr="00875D80">
              <w:t>121</w:t>
            </w:r>
          </w:p>
        </w:tc>
        <w:tc>
          <w:tcPr>
            <w:tcW w:w="1724" w:type="dxa"/>
          </w:tcPr>
          <w:p w14:paraId="41A5AEE3" w14:textId="34BBFFB6" w:rsidR="00FD2857" w:rsidRPr="0054222F" w:rsidRDefault="00FD2857" w:rsidP="00FD2857">
            <w:pPr>
              <w:pStyle w:val="TableBody0"/>
              <w:jc w:val="right"/>
            </w:pPr>
            <w:r w:rsidRPr="00875D80">
              <w:t>105</w:t>
            </w:r>
          </w:p>
        </w:tc>
      </w:tr>
      <w:tr w:rsidR="00FD2857" w:rsidRPr="0054222F" w14:paraId="4321665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ECCC3F1" w14:textId="71813FF3" w:rsidR="00FD2857" w:rsidRDefault="00FD2857" w:rsidP="00FD2857">
            <w:pPr>
              <w:pStyle w:val="TableBody0"/>
            </w:pPr>
            <w:r w:rsidRPr="00875D80">
              <w:t>Jimboomba</w:t>
            </w:r>
          </w:p>
        </w:tc>
        <w:tc>
          <w:tcPr>
            <w:tcW w:w="1590" w:type="dxa"/>
          </w:tcPr>
          <w:p w14:paraId="3085B25E" w14:textId="60A78966" w:rsidR="00FD2857" w:rsidRPr="0054222F" w:rsidRDefault="00FD2857" w:rsidP="00FD2857">
            <w:pPr>
              <w:pStyle w:val="TableBody0"/>
              <w:jc w:val="right"/>
            </w:pPr>
            <w:r w:rsidRPr="00875D80">
              <w:t>16</w:t>
            </w:r>
          </w:p>
        </w:tc>
        <w:tc>
          <w:tcPr>
            <w:tcW w:w="1670" w:type="dxa"/>
          </w:tcPr>
          <w:p w14:paraId="1418945F" w14:textId="164EFDED" w:rsidR="00FD2857" w:rsidRPr="0054222F" w:rsidRDefault="00FD2857" w:rsidP="00FD2857">
            <w:pPr>
              <w:pStyle w:val="TableBody0"/>
              <w:jc w:val="right"/>
            </w:pPr>
            <w:r w:rsidRPr="00875D80">
              <w:t>9</w:t>
            </w:r>
          </w:p>
        </w:tc>
        <w:tc>
          <w:tcPr>
            <w:tcW w:w="1615" w:type="dxa"/>
          </w:tcPr>
          <w:p w14:paraId="0E00BA49" w14:textId="6F7027D7" w:rsidR="00FD2857" w:rsidRPr="0054222F" w:rsidRDefault="00FD2857" w:rsidP="00FD2857">
            <w:pPr>
              <w:pStyle w:val="TableBody0"/>
              <w:jc w:val="right"/>
            </w:pPr>
            <w:r w:rsidRPr="00875D80">
              <w:t>19</w:t>
            </w:r>
          </w:p>
        </w:tc>
        <w:tc>
          <w:tcPr>
            <w:tcW w:w="1724" w:type="dxa"/>
          </w:tcPr>
          <w:p w14:paraId="4CF737B8" w14:textId="3CB54C88" w:rsidR="00FD2857" w:rsidRPr="0054222F" w:rsidRDefault="00FD2857" w:rsidP="00FD2857">
            <w:pPr>
              <w:pStyle w:val="TableBody0"/>
              <w:jc w:val="right"/>
            </w:pPr>
            <w:r w:rsidRPr="00875D80">
              <w:t>11</w:t>
            </w:r>
          </w:p>
        </w:tc>
      </w:tr>
      <w:tr w:rsidR="00FD2857" w:rsidRPr="0054222F" w14:paraId="0C1625C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35FB892" w14:textId="7063AE00" w:rsidR="00FD2857" w:rsidRDefault="00FD2857" w:rsidP="00FD2857">
            <w:pPr>
              <w:pStyle w:val="TableBody0"/>
            </w:pPr>
            <w:r w:rsidRPr="00875D80">
              <w:t>Kenmore</w:t>
            </w:r>
            <w:r w:rsidR="005A086C">
              <w:t>,</w:t>
            </w:r>
            <w:r w:rsidRPr="00875D80">
              <w:t xml:space="preserve"> Brookfield</w:t>
            </w:r>
            <w:r w:rsidR="005A086C">
              <w:t>,</w:t>
            </w:r>
            <w:r w:rsidRPr="00875D80">
              <w:t xml:space="preserve"> Moggill</w:t>
            </w:r>
          </w:p>
        </w:tc>
        <w:tc>
          <w:tcPr>
            <w:tcW w:w="1590" w:type="dxa"/>
          </w:tcPr>
          <w:p w14:paraId="3A38B63F" w14:textId="19E6FA03" w:rsidR="00FD2857" w:rsidRPr="0054222F" w:rsidRDefault="00FD2857" w:rsidP="00FD2857">
            <w:pPr>
              <w:pStyle w:val="TableBody0"/>
              <w:jc w:val="right"/>
            </w:pPr>
            <w:r w:rsidRPr="00875D80">
              <w:t>20</w:t>
            </w:r>
          </w:p>
        </w:tc>
        <w:tc>
          <w:tcPr>
            <w:tcW w:w="1670" w:type="dxa"/>
          </w:tcPr>
          <w:p w14:paraId="2CB45672" w14:textId="4D121064" w:rsidR="00FD2857" w:rsidRPr="0054222F" w:rsidRDefault="00FD2857" w:rsidP="00FD2857">
            <w:pPr>
              <w:pStyle w:val="TableBody0"/>
              <w:jc w:val="right"/>
            </w:pPr>
            <w:r w:rsidRPr="00875D80">
              <w:t>5</w:t>
            </w:r>
          </w:p>
        </w:tc>
        <w:tc>
          <w:tcPr>
            <w:tcW w:w="1615" w:type="dxa"/>
          </w:tcPr>
          <w:p w14:paraId="1D6518CD" w14:textId="490BBB39" w:rsidR="00FD2857" w:rsidRPr="0054222F" w:rsidRDefault="00FD2857" w:rsidP="00FD2857">
            <w:pPr>
              <w:pStyle w:val="TableBody0"/>
              <w:jc w:val="right"/>
            </w:pPr>
            <w:r w:rsidRPr="00875D80">
              <w:t>20</w:t>
            </w:r>
          </w:p>
        </w:tc>
        <w:tc>
          <w:tcPr>
            <w:tcW w:w="1724" w:type="dxa"/>
          </w:tcPr>
          <w:p w14:paraId="4A752B97" w14:textId="621A4CF3" w:rsidR="00FD2857" w:rsidRPr="0054222F" w:rsidRDefault="00FD2857" w:rsidP="00FD2857">
            <w:pPr>
              <w:pStyle w:val="TableBody0"/>
              <w:jc w:val="right"/>
            </w:pPr>
            <w:r w:rsidRPr="00875D80">
              <w:t>6</w:t>
            </w:r>
          </w:p>
        </w:tc>
      </w:tr>
      <w:tr w:rsidR="00FD2857" w:rsidRPr="0054222F" w14:paraId="6863037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8B35E84" w14:textId="5592019A" w:rsidR="00FD2857" w:rsidRDefault="00FD2857" w:rsidP="00FD2857">
            <w:pPr>
              <w:pStyle w:val="TableBody0"/>
            </w:pPr>
            <w:r w:rsidRPr="00875D80">
              <w:t>Loganlea</w:t>
            </w:r>
            <w:r w:rsidR="005A086C">
              <w:t>,</w:t>
            </w:r>
            <w:r w:rsidRPr="00875D80">
              <w:t xml:space="preserve"> Carbrook</w:t>
            </w:r>
          </w:p>
        </w:tc>
        <w:tc>
          <w:tcPr>
            <w:tcW w:w="1590" w:type="dxa"/>
          </w:tcPr>
          <w:p w14:paraId="243DBC08" w14:textId="756E1B6A" w:rsidR="00FD2857" w:rsidRPr="0054222F" w:rsidRDefault="00FD2857" w:rsidP="00FD2857">
            <w:pPr>
              <w:pStyle w:val="TableBody0"/>
              <w:jc w:val="right"/>
            </w:pPr>
            <w:r w:rsidRPr="00875D80">
              <w:t>88</w:t>
            </w:r>
          </w:p>
        </w:tc>
        <w:tc>
          <w:tcPr>
            <w:tcW w:w="1670" w:type="dxa"/>
          </w:tcPr>
          <w:p w14:paraId="6F633CB8" w14:textId="1C1EAB7E" w:rsidR="00FD2857" w:rsidRPr="0054222F" w:rsidRDefault="00FD2857" w:rsidP="00FD2857">
            <w:pPr>
              <w:pStyle w:val="TableBody0"/>
              <w:jc w:val="right"/>
            </w:pPr>
            <w:r w:rsidRPr="00875D80">
              <w:t>29</w:t>
            </w:r>
          </w:p>
        </w:tc>
        <w:tc>
          <w:tcPr>
            <w:tcW w:w="1615" w:type="dxa"/>
          </w:tcPr>
          <w:p w14:paraId="4D1D596D" w14:textId="5FA5CF85" w:rsidR="00FD2857" w:rsidRPr="0054222F" w:rsidRDefault="00FD2857" w:rsidP="00FD2857">
            <w:pPr>
              <w:pStyle w:val="TableBody0"/>
              <w:jc w:val="right"/>
            </w:pPr>
            <w:r w:rsidRPr="00875D80">
              <w:t>90</w:t>
            </w:r>
          </w:p>
        </w:tc>
        <w:tc>
          <w:tcPr>
            <w:tcW w:w="1724" w:type="dxa"/>
          </w:tcPr>
          <w:p w14:paraId="79FC8ABA" w14:textId="77171DD8" w:rsidR="00FD2857" w:rsidRPr="0054222F" w:rsidRDefault="00FD2857" w:rsidP="00FD2857">
            <w:pPr>
              <w:pStyle w:val="TableBody0"/>
              <w:jc w:val="right"/>
            </w:pPr>
            <w:r w:rsidRPr="00875D80">
              <w:t>28</w:t>
            </w:r>
          </w:p>
        </w:tc>
      </w:tr>
      <w:tr w:rsidR="00FD2857" w:rsidRPr="0054222F" w14:paraId="10BD47D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989F7C7" w14:textId="02FEBEDA" w:rsidR="00FD2857" w:rsidRDefault="00FD2857" w:rsidP="00FD2857">
            <w:pPr>
              <w:pStyle w:val="TableBody0"/>
            </w:pPr>
            <w:r w:rsidRPr="00875D80">
              <w:t>Mackay</w:t>
            </w:r>
          </w:p>
        </w:tc>
        <w:tc>
          <w:tcPr>
            <w:tcW w:w="1590" w:type="dxa"/>
          </w:tcPr>
          <w:p w14:paraId="7CF3628F" w14:textId="6A7DCABB" w:rsidR="00FD2857" w:rsidRPr="0054222F" w:rsidRDefault="00FD2857" w:rsidP="00FD2857">
            <w:pPr>
              <w:pStyle w:val="TableBody0"/>
              <w:jc w:val="right"/>
            </w:pPr>
            <w:r w:rsidRPr="00875D80">
              <w:t>36</w:t>
            </w:r>
          </w:p>
        </w:tc>
        <w:tc>
          <w:tcPr>
            <w:tcW w:w="1670" w:type="dxa"/>
          </w:tcPr>
          <w:p w14:paraId="2018FCEA" w14:textId="76D75121" w:rsidR="00FD2857" w:rsidRPr="0054222F" w:rsidRDefault="00FD2857" w:rsidP="00FD2857">
            <w:pPr>
              <w:pStyle w:val="TableBody0"/>
              <w:jc w:val="right"/>
            </w:pPr>
            <w:r w:rsidRPr="00875D80">
              <w:t>34</w:t>
            </w:r>
          </w:p>
        </w:tc>
        <w:tc>
          <w:tcPr>
            <w:tcW w:w="1615" w:type="dxa"/>
          </w:tcPr>
          <w:p w14:paraId="79AB654F" w14:textId="3D506017" w:rsidR="00FD2857" w:rsidRPr="0054222F" w:rsidRDefault="00FD2857" w:rsidP="00FD2857">
            <w:pPr>
              <w:pStyle w:val="TableBody0"/>
              <w:jc w:val="right"/>
            </w:pPr>
            <w:r w:rsidRPr="00875D80">
              <w:t>58</w:t>
            </w:r>
          </w:p>
        </w:tc>
        <w:tc>
          <w:tcPr>
            <w:tcW w:w="1724" w:type="dxa"/>
          </w:tcPr>
          <w:p w14:paraId="3F5A92C4" w14:textId="4F832AFF" w:rsidR="00FD2857" w:rsidRPr="0054222F" w:rsidRDefault="00FD2857" w:rsidP="00FD2857">
            <w:pPr>
              <w:pStyle w:val="TableBody0"/>
              <w:jc w:val="right"/>
            </w:pPr>
            <w:r w:rsidRPr="00875D80">
              <w:t>29</w:t>
            </w:r>
          </w:p>
        </w:tc>
      </w:tr>
      <w:tr w:rsidR="00FD2857" w:rsidRPr="0054222F" w14:paraId="7621068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879C664" w14:textId="3F6E070A" w:rsidR="00FD2857" w:rsidRDefault="00FD2857" w:rsidP="00FD2857">
            <w:pPr>
              <w:pStyle w:val="TableBody0"/>
            </w:pPr>
            <w:r w:rsidRPr="00875D80">
              <w:t>Maroochy</w:t>
            </w:r>
            <w:r w:rsidR="00B1318A">
              <w:t>dore</w:t>
            </w:r>
          </w:p>
        </w:tc>
        <w:tc>
          <w:tcPr>
            <w:tcW w:w="1590" w:type="dxa"/>
          </w:tcPr>
          <w:p w14:paraId="02BCC884" w14:textId="2A5A8BE2" w:rsidR="00FD2857" w:rsidRPr="0054222F" w:rsidRDefault="00FD2857" w:rsidP="00FD2857">
            <w:pPr>
              <w:pStyle w:val="TableBody0"/>
              <w:jc w:val="right"/>
            </w:pPr>
            <w:r w:rsidRPr="00875D80">
              <w:t>10</w:t>
            </w:r>
          </w:p>
        </w:tc>
        <w:tc>
          <w:tcPr>
            <w:tcW w:w="1670" w:type="dxa"/>
          </w:tcPr>
          <w:p w14:paraId="1F652FCB" w14:textId="6EB52568" w:rsidR="00FD2857" w:rsidRPr="0054222F" w:rsidRDefault="00FD2857" w:rsidP="00FD2857">
            <w:pPr>
              <w:pStyle w:val="TableBody0"/>
              <w:jc w:val="right"/>
            </w:pPr>
            <w:r w:rsidRPr="00875D80">
              <w:t>15</w:t>
            </w:r>
          </w:p>
        </w:tc>
        <w:tc>
          <w:tcPr>
            <w:tcW w:w="1615" w:type="dxa"/>
          </w:tcPr>
          <w:p w14:paraId="07E74F4D" w14:textId="3668EB7C" w:rsidR="00FD2857" w:rsidRPr="0054222F" w:rsidRDefault="00FD2857" w:rsidP="00FD2857">
            <w:pPr>
              <w:pStyle w:val="TableBody0"/>
              <w:jc w:val="right"/>
            </w:pPr>
            <w:r w:rsidRPr="00875D80">
              <w:t>12</w:t>
            </w:r>
          </w:p>
        </w:tc>
        <w:tc>
          <w:tcPr>
            <w:tcW w:w="1724" w:type="dxa"/>
          </w:tcPr>
          <w:p w14:paraId="4FD9EB34" w14:textId="721ED2AE" w:rsidR="00FD2857" w:rsidRPr="0054222F" w:rsidRDefault="00FD2857" w:rsidP="00FD2857">
            <w:pPr>
              <w:pStyle w:val="TableBody0"/>
              <w:jc w:val="right"/>
            </w:pPr>
            <w:r w:rsidRPr="00875D80">
              <w:t>14</w:t>
            </w:r>
          </w:p>
        </w:tc>
      </w:tr>
      <w:tr w:rsidR="00FD2857" w:rsidRPr="0054222F" w14:paraId="502842C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C0349D1" w14:textId="7ADCF475" w:rsidR="00FD2857" w:rsidRDefault="00FD2857" w:rsidP="00FD2857">
            <w:pPr>
              <w:pStyle w:val="TableBody0"/>
            </w:pPr>
            <w:r w:rsidRPr="00875D80">
              <w:t>Maryborough</w:t>
            </w:r>
          </w:p>
        </w:tc>
        <w:tc>
          <w:tcPr>
            <w:tcW w:w="1590" w:type="dxa"/>
          </w:tcPr>
          <w:p w14:paraId="5533D7BA" w14:textId="4AFC4442" w:rsidR="00FD2857" w:rsidRPr="0054222F" w:rsidRDefault="00FD2857" w:rsidP="00FD2857">
            <w:pPr>
              <w:pStyle w:val="TableBody0"/>
              <w:jc w:val="right"/>
            </w:pPr>
            <w:r w:rsidRPr="00875D80">
              <w:t>28</w:t>
            </w:r>
          </w:p>
        </w:tc>
        <w:tc>
          <w:tcPr>
            <w:tcW w:w="1670" w:type="dxa"/>
          </w:tcPr>
          <w:p w14:paraId="40E7DDB3" w14:textId="4AD365C0" w:rsidR="00FD2857" w:rsidRPr="0054222F" w:rsidRDefault="00FD2857" w:rsidP="00FD2857">
            <w:pPr>
              <w:pStyle w:val="TableBody0"/>
              <w:jc w:val="right"/>
            </w:pPr>
            <w:r w:rsidRPr="00875D80">
              <w:t>21</w:t>
            </w:r>
          </w:p>
        </w:tc>
        <w:tc>
          <w:tcPr>
            <w:tcW w:w="1615" w:type="dxa"/>
          </w:tcPr>
          <w:p w14:paraId="1A3101C8" w14:textId="2AF3656C" w:rsidR="00FD2857" w:rsidRPr="0054222F" w:rsidRDefault="00FD2857" w:rsidP="00FD2857">
            <w:pPr>
              <w:pStyle w:val="TableBody0"/>
              <w:jc w:val="right"/>
            </w:pPr>
            <w:r w:rsidRPr="00875D80">
              <w:t>34</w:t>
            </w:r>
          </w:p>
        </w:tc>
        <w:tc>
          <w:tcPr>
            <w:tcW w:w="1724" w:type="dxa"/>
          </w:tcPr>
          <w:p w14:paraId="651E22C1" w14:textId="56869E93" w:rsidR="00FD2857" w:rsidRPr="0054222F" w:rsidRDefault="00FD2857" w:rsidP="00FD2857">
            <w:pPr>
              <w:pStyle w:val="TableBody0"/>
              <w:jc w:val="right"/>
            </w:pPr>
            <w:r w:rsidRPr="00875D80">
              <w:t>17</w:t>
            </w:r>
          </w:p>
        </w:tc>
      </w:tr>
      <w:tr w:rsidR="00FD2857" w:rsidRPr="0054222F" w14:paraId="34296EE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397492D" w14:textId="4410C262" w:rsidR="00FD2857" w:rsidRDefault="00FD2857" w:rsidP="00FD2857">
            <w:pPr>
              <w:pStyle w:val="TableBody0"/>
            </w:pPr>
            <w:r w:rsidRPr="00875D80">
              <w:t>Mt Gravatt</w:t>
            </w:r>
          </w:p>
        </w:tc>
        <w:tc>
          <w:tcPr>
            <w:tcW w:w="1590" w:type="dxa"/>
          </w:tcPr>
          <w:p w14:paraId="4DDF1E9C" w14:textId="5937DEEB" w:rsidR="00FD2857" w:rsidRPr="0054222F" w:rsidRDefault="00FD2857" w:rsidP="00FD2857">
            <w:pPr>
              <w:pStyle w:val="TableBody0"/>
              <w:jc w:val="right"/>
            </w:pPr>
            <w:r w:rsidRPr="00875D80">
              <w:t>14</w:t>
            </w:r>
          </w:p>
        </w:tc>
        <w:tc>
          <w:tcPr>
            <w:tcW w:w="1670" w:type="dxa"/>
          </w:tcPr>
          <w:p w14:paraId="03A629A8" w14:textId="4F6FBB8E" w:rsidR="00FD2857" w:rsidRPr="0054222F" w:rsidRDefault="00FD2857" w:rsidP="00FD2857">
            <w:pPr>
              <w:pStyle w:val="TableBody0"/>
              <w:jc w:val="right"/>
            </w:pPr>
            <w:r w:rsidRPr="00875D80">
              <w:t>24</w:t>
            </w:r>
          </w:p>
        </w:tc>
        <w:tc>
          <w:tcPr>
            <w:tcW w:w="1615" w:type="dxa"/>
          </w:tcPr>
          <w:p w14:paraId="1898C37D" w14:textId="0C7B1CCB" w:rsidR="00FD2857" w:rsidRPr="0054222F" w:rsidRDefault="00FD2857" w:rsidP="00FD2857">
            <w:pPr>
              <w:pStyle w:val="TableBody0"/>
              <w:jc w:val="right"/>
            </w:pPr>
            <w:r w:rsidRPr="00875D80">
              <w:t>12</w:t>
            </w:r>
          </w:p>
        </w:tc>
        <w:tc>
          <w:tcPr>
            <w:tcW w:w="1724" w:type="dxa"/>
          </w:tcPr>
          <w:p w14:paraId="37904164" w14:textId="6A0C41EE" w:rsidR="00FD2857" w:rsidRPr="0054222F" w:rsidRDefault="00FD2857" w:rsidP="00FD2857">
            <w:pPr>
              <w:pStyle w:val="TableBody0"/>
              <w:jc w:val="right"/>
            </w:pPr>
            <w:r w:rsidRPr="00875D80">
              <w:t>21</w:t>
            </w:r>
          </w:p>
        </w:tc>
      </w:tr>
      <w:tr w:rsidR="00FD2857" w:rsidRPr="0054222F" w14:paraId="23302E7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49031AA" w14:textId="36047875" w:rsidR="00FD2857" w:rsidRDefault="00FD2857" w:rsidP="00FD2857">
            <w:pPr>
              <w:pStyle w:val="TableBody0"/>
            </w:pPr>
            <w:r w:rsidRPr="00875D80">
              <w:t>Mudgeeraba</w:t>
            </w:r>
            <w:r w:rsidR="00B1318A">
              <w:t>,</w:t>
            </w:r>
            <w:r w:rsidRPr="00875D80">
              <w:t xml:space="preserve"> Tallebudgera</w:t>
            </w:r>
          </w:p>
        </w:tc>
        <w:tc>
          <w:tcPr>
            <w:tcW w:w="1590" w:type="dxa"/>
          </w:tcPr>
          <w:p w14:paraId="1ACE24DF" w14:textId="7F70672F" w:rsidR="00FD2857" w:rsidRPr="0054222F" w:rsidRDefault="00FD2857" w:rsidP="00FD2857">
            <w:pPr>
              <w:pStyle w:val="TableBody0"/>
              <w:jc w:val="right"/>
            </w:pPr>
            <w:r w:rsidRPr="00875D80">
              <w:t>1</w:t>
            </w:r>
          </w:p>
        </w:tc>
        <w:tc>
          <w:tcPr>
            <w:tcW w:w="1670" w:type="dxa"/>
          </w:tcPr>
          <w:p w14:paraId="716937E1" w14:textId="163362A6" w:rsidR="00FD2857" w:rsidRPr="0054222F" w:rsidRDefault="00FD2857" w:rsidP="00FD2857">
            <w:pPr>
              <w:pStyle w:val="TableBody0"/>
              <w:jc w:val="right"/>
            </w:pPr>
            <w:r w:rsidRPr="00875D80">
              <w:t>13</w:t>
            </w:r>
          </w:p>
        </w:tc>
        <w:tc>
          <w:tcPr>
            <w:tcW w:w="1615" w:type="dxa"/>
          </w:tcPr>
          <w:p w14:paraId="6C91ADC5" w14:textId="4C5C356C" w:rsidR="00FD2857" w:rsidRPr="0054222F" w:rsidRDefault="00FD2857" w:rsidP="00FD2857">
            <w:pPr>
              <w:pStyle w:val="TableBody0"/>
              <w:jc w:val="right"/>
            </w:pPr>
            <w:r w:rsidRPr="00875D80">
              <w:t>5</w:t>
            </w:r>
          </w:p>
        </w:tc>
        <w:tc>
          <w:tcPr>
            <w:tcW w:w="1724" w:type="dxa"/>
          </w:tcPr>
          <w:p w14:paraId="2BC4424C" w14:textId="087A5624" w:rsidR="00FD2857" w:rsidRPr="0054222F" w:rsidRDefault="00FD2857" w:rsidP="00FD2857">
            <w:pPr>
              <w:pStyle w:val="TableBody0"/>
              <w:jc w:val="right"/>
            </w:pPr>
            <w:r w:rsidRPr="00875D80">
              <w:t>6</w:t>
            </w:r>
          </w:p>
        </w:tc>
      </w:tr>
      <w:tr w:rsidR="00FD2857" w:rsidRPr="0054222F" w14:paraId="099ACFF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A7317F9" w14:textId="3E91C4A7" w:rsidR="00FD2857" w:rsidRDefault="00FD2857" w:rsidP="00FD2857">
            <w:pPr>
              <w:pStyle w:val="TableBody0"/>
            </w:pPr>
            <w:r w:rsidRPr="00875D80">
              <w:lastRenderedPageBreak/>
              <w:t>Nambour</w:t>
            </w:r>
          </w:p>
        </w:tc>
        <w:tc>
          <w:tcPr>
            <w:tcW w:w="1590" w:type="dxa"/>
          </w:tcPr>
          <w:p w14:paraId="7C6B5A49" w14:textId="43FE5530" w:rsidR="00FD2857" w:rsidRPr="0054222F" w:rsidRDefault="00FD2857" w:rsidP="00FD2857">
            <w:pPr>
              <w:pStyle w:val="TableBody0"/>
              <w:jc w:val="right"/>
            </w:pPr>
            <w:r w:rsidRPr="00875D80">
              <w:t>34</w:t>
            </w:r>
          </w:p>
        </w:tc>
        <w:tc>
          <w:tcPr>
            <w:tcW w:w="1670" w:type="dxa"/>
          </w:tcPr>
          <w:p w14:paraId="3D739084" w14:textId="0F16F69F" w:rsidR="00FD2857" w:rsidRPr="0054222F" w:rsidRDefault="00FD2857" w:rsidP="00FD2857">
            <w:pPr>
              <w:pStyle w:val="TableBody0"/>
              <w:jc w:val="right"/>
            </w:pPr>
            <w:r w:rsidRPr="00875D80">
              <w:t>27</w:t>
            </w:r>
          </w:p>
        </w:tc>
        <w:tc>
          <w:tcPr>
            <w:tcW w:w="1615" w:type="dxa"/>
          </w:tcPr>
          <w:p w14:paraId="157BE44F" w14:textId="7EFFDF9D" w:rsidR="00FD2857" w:rsidRPr="0054222F" w:rsidRDefault="00FD2857" w:rsidP="00FD2857">
            <w:pPr>
              <w:pStyle w:val="TableBody0"/>
              <w:jc w:val="right"/>
            </w:pPr>
            <w:r w:rsidRPr="00875D80">
              <w:t>34</w:t>
            </w:r>
          </w:p>
        </w:tc>
        <w:tc>
          <w:tcPr>
            <w:tcW w:w="1724" w:type="dxa"/>
          </w:tcPr>
          <w:p w14:paraId="4CF261B2" w14:textId="39329088" w:rsidR="00FD2857" w:rsidRPr="0054222F" w:rsidRDefault="00FD2857" w:rsidP="00FD2857">
            <w:pPr>
              <w:pStyle w:val="TableBody0"/>
              <w:jc w:val="right"/>
            </w:pPr>
            <w:r w:rsidRPr="00875D80">
              <w:t>30</w:t>
            </w:r>
          </w:p>
        </w:tc>
      </w:tr>
      <w:tr w:rsidR="00FD2857" w:rsidRPr="0054222F" w14:paraId="0842897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3282812" w14:textId="2BFF984F" w:rsidR="00FD2857" w:rsidRDefault="00FD2857" w:rsidP="00FD2857">
            <w:pPr>
              <w:pStyle w:val="TableBody0"/>
            </w:pPr>
            <w:r w:rsidRPr="00875D80">
              <w:t>Narangba</w:t>
            </w:r>
            <w:r w:rsidR="00B1318A">
              <w:t>,</w:t>
            </w:r>
            <w:r w:rsidRPr="00875D80">
              <w:t xml:space="preserve"> Burpengary</w:t>
            </w:r>
          </w:p>
        </w:tc>
        <w:tc>
          <w:tcPr>
            <w:tcW w:w="1590" w:type="dxa"/>
          </w:tcPr>
          <w:p w14:paraId="0695F403" w14:textId="1232BE75" w:rsidR="00FD2857" w:rsidRPr="0054222F" w:rsidRDefault="00FD2857" w:rsidP="00FD2857">
            <w:pPr>
              <w:pStyle w:val="TableBody0"/>
              <w:jc w:val="right"/>
            </w:pPr>
            <w:r w:rsidRPr="00875D80">
              <w:t>90</w:t>
            </w:r>
          </w:p>
        </w:tc>
        <w:tc>
          <w:tcPr>
            <w:tcW w:w="1670" w:type="dxa"/>
          </w:tcPr>
          <w:p w14:paraId="41BED6C7" w14:textId="3FC151B7" w:rsidR="00FD2857" w:rsidRPr="0054222F" w:rsidRDefault="00FD2857" w:rsidP="00FD2857">
            <w:pPr>
              <w:pStyle w:val="TableBody0"/>
              <w:jc w:val="right"/>
            </w:pPr>
            <w:r w:rsidRPr="00875D80">
              <w:t>30</w:t>
            </w:r>
          </w:p>
        </w:tc>
        <w:tc>
          <w:tcPr>
            <w:tcW w:w="1615" w:type="dxa"/>
          </w:tcPr>
          <w:p w14:paraId="51427944" w14:textId="7668B0B2" w:rsidR="00FD2857" w:rsidRPr="0054222F" w:rsidRDefault="00FD2857" w:rsidP="00FD2857">
            <w:pPr>
              <w:pStyle w:val="TableBody0"/>
              <w:jc w:val="right"/>
            </w:pPr>
            <w:r w:rsidRPr="00875D80">
              <w:t>81</w:t>
            </w:r>
          </w:p>
        </w:tc>
        <w:tc>
          <w:tcPr>
            <w:tcW w:w="1724" w:type="dxa"/>
          </w:tcPr>
          <w:p w14:paraId="7E3311E5" w14:textId="294F86FD" w:rsidR="00FD2857" w:rsidRPr="0054222F" w:rsidRDefault="00FD2857" w:rsidP="00FD2857">
            <w:pPr>
              <w:pStyle w:val="TableBody0"/>
              <w:jc w:val="right"/>
            </w:pPr>
            <w:r w:rsidRPr="00875D80">
              <w:t>34</w:t>
            </w:r>
          </w:p>
        </w:tc>
      </w:tr>
      <w:tr w:rsidR="00FD2857" w:rsidRPr="0054222F" w14:paraId="0CC0D45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BA1274B" w14:textId="6DCDCF5B" w:rsidR="00FD2857" w:rsidRDefault="00FD2857" w:rsidP="00FD2857">
            <w:pPr>
              <w:pStyle w:val="TableBody0"/>
            </w:pPr>
            <w:r w:rsidRPr="00875D80">
              <w:t>Nathan</w:t>
            </w:r>
          </w:p>
        </w:tc>
        <w:tc>
          <w:tcPr>
            <w:tcW w:w="1590" w:type="dxa"/>
          </w:tcPr>
          <w:p w14:paraId="706D72DC" w14:textId="237AB4FA" w:rsidR="00FD2857" w:rsidRPr="0054222F" w:rsidRDefault="00FD2857" w:rsidP="00FD2857">
            <w:pPr>
              <w:pStyle w:val="TableBody0"/>
              <w:jc w:val="right"/>
            </w:pPr>
            <w:r w:rsidRPr="00875D80">
              <w:t>17</w:t>
            </w:r>
          </w:p>
        </w:tc>
        <w:tc>
          <w:tcPr>
            <w:tcW w:w="1670" w:type="dxa"/>
          </w:tcPr>
          <w:p w14:paraId="31DC63A0" w14:textId="357DAAC5" w:rsidR="00FD2857" w:rsidRPr="0054222F" w:rsidRDefault="00FD2857" w:rsidP="00FD2857">
            <w:pPr>
              <w:pStyle w:val="TableBody0"/>
              <w:jc w:val="right"/>
            </w:pPr>
            <w:r w:rsidRPr="00875D80">
              <w:t>16</w:t>
            </w:r>
          </w:p>
        </w:tc>
        <w:tc>
          <w:tcPr>
            <w:tcW w:w="1615" w:type="dxa"/>
          </w:tcPr>
          <w:p w14:paraId="6EE6B4C8" w14:textId="310D1A23" w:rsidR="00FD2857" w:rsidRPr="0054222F" w:rsidRDefault="00FD2857" w:rsidP="00FD2857">
            <w:pPr>
              <w:pStyle w:val="TableBody0"/>
              <w:jc w:val="right"/>
            </w:pPr>
            <w:r w:rsidRPr="00875D80">
              <w:t>17</w:t>
            </w:r>
          </w:p>
        </w:tc>
        <w:tc>
          <w:tcPr>
            <w:tcW w:w="1724" w:type="dxa"/>
          </w:tcPr>
          <w:p w14:paraId="23B25DAF" w14:textId="5EB090FF" w:rsidR="00FD2857" w:rsidRPr="0054222F" w:rsidRDefault="00FD2857" w:rsidP="00FD2857">
            <w:pPr>
              <w:pStyle w:val="TableBody0"/>
              <w:jc w:val="right"/>
            </w:pPr>
            <w:r w:rsidRPr="00875D80">
              <w:t>15</w:t>
            </w:r>
          </w:p>
        </w:tc>
      </w:tr>
      <w:tr w:rsidR="00FD2857" w:rsidRPr="0054222F" w14:paraId="2C0FA96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C9E2E25" w14:textId="39B0572C" w:rsidR="00FD2857" w:rsidRDefault="00FD2857" w:rsidP="00FD2857">
            <w:pPr>
              <w:pStyle w:val="TableBody0"/>
            </w:pPr>
            <w:r w:rsidRPr="00875D80">
              <w:t>Nerang</w:t>
            </w:r>
          </w:p>
        </w:tc>
        <w:tc>
          <w:tcPr>
            <w:tcW w:w="1590" w:type="dxa"/>
          </w:tcPr>
          <w:p w14:paraId="3B5D31E9" w14:textId="3655BEF7" w:rsidR="00FD2857" w:rsidRPr="0054222F" w:rsidRDefault="00FD2857" w:rsidP="00FD2857">
            <w:pPr>
              <w:pStyle w:val="TableBody0"/>
              <w:jc w:val="right"/>
            </w:pPr>
            <w:r w:rsidRPr="00875D80">
              <w:t>8</w:t>
            </w:r>
          </w:p>
        </w:tc>
        <w:tc>
          <w:tcPr>
            <w:tcW w:w="1670" w:type="dxa"/>
          </w:tcPr>
          <w:p w14:paraId="015083C7" w14:textId="128BD1D1" w:rsidR="00FD2857" w:rsidRPr="0054222F" w:rsidRDefault="00FD2857" w:rsidP="00FD2857">
            <w:pPr>
              <w:pStyle w:val="TableBody0"/>
              <w:jc w:val="right"/>
            </w:pPr>
            <w:r w:rsidRPr="00875D80">
              <w:t>10</w:t>
            </w:r>
          </w:p>
        </w:tc>
        <w:tc>
          <w:tcPr>
            <w:tcW w:w="1615" w:type="dxa"/>
          </w:tcPr>
          <w:p w14:paraId="08DC0B64" w14:textId="18FCE85D" w:rsidR="00FD2857" w:rsidRPr="0054222F" w:rsidRDefault="00FD2857" w:rsidP="00FD2857">
            <w:pPr>
              <w:pStyle w:val="TableBody0"/>
              <w:jc w:val="right"/>
            </w:pPr>
            <w:r w:rsidRPr="00875D80">
              <w:t>13</w:t>
            </w:r>
          </w:p>
        </w:tc>
        <w:tc>
          <w:tcPr>
            <w:tcW w:w="1724" w:type="dxa"/>
          </w:tcPr>
          <w:p w14:paraId="7CADA13D" w14:textId="396AFC6C" w:rsidR="00FD2857" w:rsidRPr="0054222F" w:rsidRDefault="00FD2857" w:rsidP="00FD2857">
            <w:pPr>
              <w:pStyle w:val="TableBody0"/>
              <w:jc w:val="right"/>
            </w:pPr>
            <w:r w:rsidRPr="00875D80">
              <w:t>14</w:t>
            </w:r>
          </w:p>
        </w:tc>
      </w:tr>
      <w:tr w:rsidR="00FD2857" w:rsidRPr="0054222F" w14:paraId="27DCD93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FE340AA" w14:textId="42BCC87A" w:rsidR="00FD2857" w:rsidRDefault="00FD2857" w:rsidP="00FD2857">
            <w:pPr>
              <w:pStyle w:val="TableBody0"/>
            </w:pPr>
            <w:r w:rsidRPr="00875D80">
              <w:t>Noosa</w:t>
            </w:r>
          </w:p>
        </w:tc>
        <w:tc>
          <w:tcPr>
            <w:tcW w:w="1590" w:type="dxa"/>
          </w:tcPr>
          <w:p w14:paraId="7C34AEF1" w14:textId="55717471" w:rsidR="00FD2857" w:rsidRPr="0054222F" w:rsidRDefault="00FD2857" w:rsidP="00FD2857">
            <w:pPr>
              <w:pStyle w:val="TableBody0"/>
              <w:jc w:val="right"/>
            </w:pPr>
            <w:r w:rsidRPr="00875D80">
              <w:t>9</w:t>
            </w:r>
          </w:p>
        </w:tc>
        <w:tc>
          <w:tcPr>
            <w:tcW w:w="1670" w:type="dxa"/>
          </w:tcPr>
          <w:p w14:paraId="0C28570E" w14:textId="7C8CEA57" w:rsidR="00FD2857" w:rsidRPr="0054222F" w:rsidRDefault="00FD2857" w:rsidP="00FD2857">
            <w:pPr>
              <w:pStyle w:val="TableBody0"/>
              <w:jc w:val="right"/>
            </w:pPr>
            <w:r w:rsidRPr="00875D80">
              <w:t>9</w:t>
            </w:r>
          </w:p>
        </w:tc>
        <w:tc>
          <w:tcPr>
            <w:tcW w:w="1615" w:type="dxa"/>
          </w:tcPr>
          <w:p w14:paraId="02A05F2C" w14:textId="4506FCE6" w:rsidR="00FD2857" w:rsidRPr="0054222F" w:rsidRDefault="00FD2857" w:rsidP="00FD2857">
            <w:pPr>
              <w:pStyle w:val="TableBody0"/>
              <w:jc w:val="right"/>
            </w:pPr>
            <w:r w:rsidRPr="00875D80">
              <w:t>9</w:t>
            </w:r>
          </w:p>
        </w:tc>
        <w:tc>
          <w:tcPr>
            <w:tcW w:w="1724" w:type="dxa"/>
          </w:tcPr>
          <w:p w14:paraId="5D6FDF78" w14:textId="3820CF9C" w:rsidR="00FD2857" w:rsidRPr="0054222F" w:rsidRDefault="00FD2857" w:rsidP="00FD2857">
            <w:pPr>
              <w:pStyle w:val="TableBody0"/>
              <w:jc w:val="right"/>
            </w:pPr>
            <w:r w:rsidRPr="00875D80">
              <w:t>9</w:t>
            </w:r>
          </w:p>
        </w:tc>
      </w:tr>
      <w:tr w:rsidR="00FD2857" w:rsidRPr="0054222F" w14:paraId="075B18F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E84C1B4" w14:textId="579AA15C" w:rsidR="00FD2857" w:rsidRDefault="00FD2857" w:rsidP="00FD2857">
            <w:pPr>
              <w:pStyle w:val="TableBody0"/>
            </w:pPr>
            <w:r w:rsidRPr="00875D80">
              <w:t>Noosa Hinterland</w:t>
            </w:r>
          </w:p>
        </w:tc>
        <w:tc>
          <w:tcPr>
            <w:tcW w:w="1590" w:type="dxa"/>
          </w:tcPr>
          <w:p w14:paraId="26080A3B" w14:textId="0FD4D64C" w:rsidR="00FD2857" w:rsidRPr="0054222F" w:rsidRDefault="00FD2857" w:rsidP="00FD2857">
            <w:pPr>
              <w:pStyle w:val="TableBody0"/>
              <w:jc w:val="right"/>
            </w:pPr>
            <w:r w:rsidRPr="00875D80">
              <w:t>1</w:t>
            </w:r>
          </w:p>
        </w:tc>
        <w:tc>
          <w:tcPr>
            <w:tcW w:w="1670" w:type="dxa"/>
          </w:tcPr>
          <w:p w14:paraId="1D7D4C3B" w14:textId="732DD143" w:rsidR="00FD2857" w:rsidRPr="0054222F" w:rsidRDefault="00FD2857" w:rsidP="00FD2857">
            <w:pPr>
              <w:pStyle w:val="TableBody0"/>
              <w:jc w:val="right"/>
            </w:pPr>
            <w:r w:rsidRPr="00875D80">
              <w:t>5</w:t>
            </w:r>
          </w:p>
        </w:tc>
        <w:tc>
          <w:tcPr>
            <w:tcW w:w="1615" w:type="dxa"/>
          </w:tcPr>
          <w:p w14:paraId="6AE24242" w14:textId="3FC1E543" w:rsidR="00FD2857" w:rsidRPr="0054222F" w:rsidRDefault="00FD2857" w:rsidP="00FD2857">
            <w:pPr>
              <w:pStyle w:val="TableBody0"/>
              <w:jc w:val="right"/>
            </w:pPr>
            <w:r w:rsidRPr="00875D80">
              <w:t>4</w:t>
            </w:r>
          </w:p>
        </w:tc>
        <w:tc>
          <w:tcPr>
            <w:tcW w:w="1724" w:type="dxa"/>
          </w:tcPr>
          <w:p w14:paraId="0514BB1E" w14:textId="0C8500CD" w:rsidR="00FD2857" w:rsidRPr="0054222F" w:rsidRDefault="00FD2857" w:rsidP="00FD2857">
            <w:pPr>
              <w:pStyle w:val="TableBody0"/>
              <w:jc w:val="right"/>
            </w:pPr>
            <w:r w:rsidRPr="00875D80">
              <w:t>5</w:t>
            </w:r>
          </w:p>
        </w:tc>
      </w:tr>
      <w:tr w:rsidR="00FD2857" w:rsidRPr="0054222F" w14:paraId="6CA3395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CDA4008" w14:textId="44605382" w:rsidR="00FD2857" w:rsidRDefault="00FD2857" w:rsidP="00FD2857">
            <w:pPr>
              <w:pStyle w:val="TableBody0"/>
            </w:pPr>
            <w:r w:rsidRPr="00875D80">
              <w:t>North Lakes</w:t>
            </w:r>
          </w:p>
        </w:tc>
        <w:tc>
          <w:tcPr>
            <w:tcW w:w="1590" w:type="dxa"/>
          </w:tcPr>
          <w:p w14:paraId="6BD74D7E" w14:textId="7376A1BA" w:rsidR="00FD2857" w:rsidRPr="0054222F" w:rsidRDefault="00FD2857" w:rsidP="00FD2857">
            <w:pPr>
              <w:pStyle w:val="TableBody0"/>
              <w:jc w:val="right"/>
            </w:pPr>
            <w:r w:rsidRPr="00875D80">
              <w:t>30</w:t>
            </w:r>
          </w:p>
        </w:tc>
        <w:tc>
          <w:tcPr>
            <w:tcW w:w="1670" w:type="dxa"/>
          </w:tcPr>
          <w:p w14:paraId="3DC4CBC4" w14:textId="29275E59" w:rsidR="00FD2857" w:rsidRPr="0054222F" w:rsidRDefault="00FD2857" w:rsidP="00FD2857">
            <w:pPr>
              <w:pStyle w:val="TableBody0"/>
              <w:jc w:val="right"/>
            </w:pPr>
            <w:r w:rsidRPr="00875D80">
              <w:t>24</w:t>
            </w:r>
          </w:p>
        </w:tc>
        <w:tc>
          <w:tcPr>
            <w:tcW w:w="1615" w:type="dxa"/>
          </w:tcPr>
          <w:p w14:paraId="41C9F4BF" w14:textId="665B46E2" w:rsidR="00FD2857" w:rsidRPr="0054222F" w:rsidRDefault="00FD2857" w:rsidP="00FD2857">
            <w:pPr>
              <w:pStyle w:val="TableBody0"/>
              <w:jc w:val="right"/>
            </w:pPr>
            <w:r w:rsidRPr="00875D80">
              <w:t>50</w:t>
            </w:r>
          </w:p>
        </w:tc>
        <w:tc>
          <w:tcPr>
            <w:tcW w:w="1724" w:type="dxa"/>
          </w:tcPr>
          <w:p w14:paraId="7BBF155B" w14:textId="56BB420A" w:rsidR="00FD2857" w:rsidRPr="0054222F" w:rsidRDefault="00FD2857" w:rsidP="00FD2857">
            <w:pPr>
              <w:pStyle w:val="TableBody0"/>
              <w:jc w:val="right"/>
            </w:pPr>
            <w:r w:rsidRPr="00875D80">
              <w:t>27</w:t>
            </w:r>
          </w:p>
        </w:tc>
      </w:tr>
      <w:tr w:rsidR="00FD2857" w:rsidRPr="0054222F" w14:paraId="673E866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CDAE2F8" w14:textId="0E7B2045" w:rsidR="00FD2857" w:rsidRDefault="00FD2857" w:rsidP="00FD2857">
            <w:pPr>
              <w:pStyle w:val="TableBody0"/>
            </w:pPr>
            <w:r w:rsidRPr="00875D80">
              <w:t>Nundah</w:t>
            </w:r>
          </w:p>
        </w:tc>
        <w:tc>
          <w:tcPr>
            <w:tcW w:w="1590" w:type="dxa"/>
          </w:tcPr>
          <w:p w14:paraId="04421864" w14:textId="26BC6119" w:rsidR="00FD2857" w:rsidRPr="0054222F" w:rsidRDefault="00FD2857" w:rsidP="00FD2857">
            <w:pPr>
              <w:pStyle w:val="TableBody0"/>
              <w:jc w:val="right"/>
            </w:pPr>
            <w:r w:rsidRPr="00875D80">
              <w:t>33</w:t>
            </w:r>
          </w:p>
        </w:tc>
        <w:tc>
          <w:tcPr>
            <w:tcW w:w="1670" w:type="dxa"/>
          </w:tcPr>
          <w:p w14:paraId="76AE7510" w14:textId="23E5BD59" w:rsidR="00FD2857" w:rsidRPr="0054222F" w:rsidRDefault="00FD2857" w:rsidP="00FD2857">
            <w:pPr>
              <w:pStyle w:val="TableBody0"/>
              <w:jc w:val="right"/>
            </w:pPr>
            <w:r w:rsidRPr="00875D80">
              <w:t>18</w:t>
            </w:r>
          </w:p>
        </w:tc>
        <w:tc>
          <w:tcPr>
            <w:tcW w:w="1615" w:type="dxa"/>
          </w:tcPr>
          <w:p w14:paraId="1DCDE49F" w14:textId="3F9DBAD3" w:rsidR="00FD2857" w:rsidRPr="0054222F" w:rsidRDefault="00FD2857" w:rsidP="00FD2857">
            <w:pPr>
              <w:pStyle w:val="TableBody0"/>
              <w:jc w:val="right"/>
            </w:pPr>
            <w:r w:rsidRPr="00875D80">
              <w:t>38</w:t>
            </w:r>
          </w:p>
        </w:tc>
        <w:tc>
          <w:tcPr>
            <w:tcW w:w="1724" w:type="dxa"/>
          </w:tcPr>
          <w:p w14:paraId="7EC85A56" w14:textId="21151309" w:rsidR="00FD2857" w:rsidRPr="0054222F" w:rsidRDefault="00FD2857" w:rsidP="00FD2857">
            <w:pPr>
              <w:pStyle w:val="TableBody0"/>
              <w:jc w:val="right"/>
            </w:pPr>
            <w:r w:rsidRPr="00875D80">
              <w:t>16</w:t>
            </w:r>
          </w:p>
        </w:tc>
      </w:tr>
      <w:tr w:rsidR="00FD2857" w:rsidRPr="0054222F" w14:paraId="0417E72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4B6423A" w14:textId="5C2141CC" w:rsidR="00FD2857" w:rsidRDefault="00FD2857" w:rsidP="00FD2857">
            <w:pPr>
              <w:pStyle w:val="TableBody0"/>
            </w:pPr>
            <w:r w:rsidRPr="00875D80">
              <w:t>Ormeau</w:t>
            </w:r>
            <w:r w:rsidR="00B1318A">
              <w:t>,</w:t>
            </w:r>
            <w:r w:rsidRPr="00875D80">
              <w:t xml:space="preserve"> Oxenford</w:t>
            </w:r>
          </w:p>
        </w:tc>
        <w:tc>
          <w:tcPr>
            <w:tcW w:w="1590" w:type="dxa"/>
          </w:tcPr>
          <w:p w14:paraId="3F17A91A" w14:textId="3D75F757" w:rsidR="00FD2857" w:rsidRPr="0054222F" w:rsidRDefault="00FD2857" w:rsidP="00FD2857">
            <w:pPr>
              <w:pStyle w:val="TableBody0"/>
              <w:jc w:val="right"/>
            </w:pPr>
            <w:r w:rsidRPr="00875D80">
              <w:t>117</w:t>
            </w:r>
          </w:p>
        </w:tc>
        <w:tc>
          <w:tcPr>
            <w:tcW w:w="1670" w:type="dxa"/>
          </w:tcPr>
          <w:p w14:paraId="09BF11DB" w14:textId="719E972C" w:rsidR="00FD2857" w:rsidRPr="0054222F" w:rsidRDefault="00FD2857" w:rsidP="00FD2857">
            <w:pPr>
              <w:pStyle w:val="TableBody0"/>
              <w:jc w:val="right"/>
            </w:pPr>
            <w:r w:rsidRPr="00875D80">
              <w:t>47</w:t>
            </w:r>
          </w:p>
        </w:tc>
        <w:tc>
          <w:tcPr>
            <w:tcW w:w="1615" w:type="dxa"/>
          </w:tcPr>
          <w:p w14:paraId="021CB602" w14:textId="6C1A79A1" w:rsidR="00FD2857" w:rsidRPr="0054222F" w:rsidRDefault="00FD2857" w:rsidP="00FD2857">
            <w:pPr>
              <w:pStyle w:val="TableBody0"/>
              <w:jc w:val="right"/>
            </w:pPr>
            <w:r w:rsidRPr="00875D80">
              <w:t>120</w:t>
            </w:r>
          </w:p>
        </w:tc>
        <w:tc>
          <w:tcPr>
            <w:tcW w:w="1724" w:type="dxa"/>
          </w:tcPr>
          <w:p w14:paraId="227F2E17" w14:textId="4EB8FF10" w:rsidR="00FD2857" w:rsidRPr="0054222F" w:rsidRDefault="00FD2857" w:rsidP="00FD2857">
            <w:pPr>
              <w:pStyle w:val="TableBody0"/>
              <w:jc w:val="right"/>
            </w:pPr>
            <w:r w:rsidRPr="00875D80">
              <w:t>51</w:t>
            </w:r>
          </w:p>
        </w:tc>
      </w:tr>
      <w:tr w:rsidR="00FD2857" w:rsidRPr="0054222F" w14:paraId="5250038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40B6F87" w14:textId="2F916C04" w:rsidR="00FD2857" w:rsidRDefault="00FD2857" w:rsidP="00FD2857">
            <w:pPr>
              <w:pStyle w:val="TableBody0"/>
            </w:pPr>
            <w:r w:rsidRPr="00875D80">
              <w:t>Outback North</w:t>
            </w:r>
          </w:p>
        </w:tc>
        <w:tc>
          <w:tcPr>
            <w:tcW w:w="1590" w:type="dxa"/>
          </w:tcPr>
          <w:p w14:paraId="65C255E6" w14:textId="572B36BC" w:rsidR="00FD2857" w:rsidRPr="0054222F" w:rsidRDefault="00FD2857" w:rsidP="00FD2857">
            <w:pPr>
              <w:pStyle w:val="TableBody0"/>
              <w:jc w:val="right"/>
            </w:pPr>
            <w:r w:rsidRPr="00875D80">
              <w:t>0</w:t>
            </w:r>
          </w:p>
        </w:tc>
        <w:tc>
          <w:tcPr>
            <w:tcW w:w="1670" w:type="dxa"/>
          </w:tcPr>
          <w:p w14:paraId="6B6639CF" w14:textId="2FDFBCB7" w:rsidR="00FD2857" w:rsidRPr="0054222F" w:rsidRDefault="00FD2857" w:rsidP="00FD2857">
            <w:pPr>
              <w:pStyle w:val="TableBody0"/>
              <w:jc w:val="right"/>
            </w:pPr>
            <w:r w:rsidRPr="00875D80">
              <w:t>9</w:t>
            </w:r>
          </w:p>
        </w:tc>
        <w:tc>
          <w:tcPr>
            <w:tcW w:w="1615" w:type="dxa"/>
          </w:tcPr>
          <w:p w14:paraId="4BC4B18F" w14:textId="355779F8" w:rsidR="00FD2857" w:rsidRPr="0054222F" w:rsidRDefault="00FD2857" w:rsidP="00FD2857">
            <w:pPr>
              <w:pStyle w:val="TableBody0"/>
              <w:jc w:val="right"/>
            </w:pPr>
            <w:r w:rsidRPr="00875D80">
              <w:t>0</w:t>
            </w:r>
          </w:p>
        </w:tc>
        <w:tc>
          <w:tcPr>
            <w:tcW w:w="1724" w:type="dxa"/>
          </w:tcPr>
          <w:p w14:paraId="53DCA26D" w14:textId="77EEEF7D" w:rsidR="00FD2857" w:rsidRPr="0054222F" w:rsidRDefault="00FD2857" w:rsidP="00FD2857">
            <w:pPr>
              <w:pStyle w:val="TableBody0"/>
              <w:jc w:val="right"/>
            </w:pPr>
            <w:r w:rsidRPr="00875D80">
              <w:t>8</w:t>
            </w:r>
          </w:p>
        </w:tc>
      </w:tr>
      <w:tr w:rsidR="00FD2857" w:rsidRPr="0054222F" w14:paraId="6917A7F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2A3C993" w14:textId="7CB5A776" w:rsidR="00FD2857" w:rsidRDefault="00FD2857" w:rsidP="00FD2857">
            <w:pPr>
              <w:pStyle w:val="TableBody0"/>
            </w:pPr>
            <w:r w:rsidRPr="00875D80">
              <w:t>Outback South</w:t>
            </w:r>
          </w:p>
        </w:tc>
        <w:tc>
          <w:tcPr>
            <w:tcW w:w="1590" w:type="dxa"/>
          </w:tcPr>
          <w:p w14:paraId="4078F873" w14:textId="0CE7554E" w:rsidR="00FD2857" w:rsidRPr="0054222F" w:rsidRDefault="00FD2857" w:rsidP="00FD2857">
            <w:pPr>
              <w:pStyle w:val="TableBody0"/>
              <w:jc w:val="right"/>
            </w:pPr>
            <w:r w:rsidRPr="00875D80">
              <w:t>0</w:t>
            </w:r>
          </w:p>
        </w:tc>
        <w:tc>
          <w:tcPr>
            <w:tcW w:w="1670" w:type="dxa"/>
          </w:tcPr>
          <w:p w14:paraId="7BE02AC4" w14:textId="21C056B9" w:rsidR="00FD2857" w:rsidRPr="0054222F" w:rsidRDefault="00FD2857" w:rsidP="00FD2857">
            <w:pPr>
              <w:pStyle w:val="TableBody0"/>
              <w:jc w:val="right"/>
            </w:pPr>
            <w:r w:rsidRPr="00875D80">
              <w:t>4</w:t>
            </w:r>
          </w:p>
        </w:tc>
        <w:tc>
          <w:tcPr>
            <w:tcW w:w="1615" w:type="dxa"/>
          </w:tcPr>
          <w:p w14:paraId="61D59CFC" w14:textId="6ACBB253" w:rsidR="00FD2857" w:rsidRPr="0054222F" w:rsidRDefault="00FD2857" w:rsidP="00FD2857">
            <w:pPr>
              <w:pStyle w:val="TableBody0"/>
              <w:jc w:val="right"/>
            </w:pPr>
            <w:r w:rsidRPr="00875D80">
              <w:t>0</w:t>
            </w:r>
          </w:p>
        </w:tc>
        <w:tc>
          <w:tcPr>
            <w:tcW w:w="1724" w:type="dxa"/>
          </w:tcPr>
          <w:p w14:paraId="5AF44C15" w14:textId="2385000F" w:rsidR="00FD2857" w:rsidRPr="0054222F" w:rsidRDefault="00FD2857" w:rsidP="00FD2857">
            <w:pPr>
              <w:pStyle w:val="TableBody0"/>
              <w:jc w:val="right"/>
            </w:pPr>
            <w:r w:rsidRPr="00875D80">
              <w:t>4</w:t>
            </w:r>
          </w:p>
        </w:tc>
      </w:tr>
      <w:tr w:rsidR="00FD2857" w:rsidRPr="0054222F" w14:paraId="4D5410C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B9426AB" w14:textId="72427595" w:rsidR="00FD2857" w:rsidRDefault="00FD2857" w:rsidP="00FD2857">
            <w:pPr>
              <w:pStyle w:val="TableBody0"/>
            </w:pPr>
            <w:r w:rsidRPr="00875D80">
              <w:t>Port Douglas</w:t>
            </w:r>
            <w:r w:rsidR="00B1318A">
              <w:t>,</w:t>
            </w:r>
            <w:r w:rsidRPr="00875D80">
              <w:t xml:space="preserve"> Daintree</w:t>
            </w:r>
          </w:p>
        </w:tc>
        <w:tc>
          <w:tcPr>
            <w:tcW w:w="1590" w:type="dxa"/>
          </w:tcPr>
          <w:p w14:paraId="0D9C49D6" w14:textId="3C253DB3" w:rsidR="00FD2857" w:rsidRPr="0054222F" w:rsidRDefault="00FD2857" w:rsidP="00FD2857">
            <w:pPr>
              <w:pStyle w:val="TableBody0"/>
              <w:jc w:val="right"/>
            </w:pPr>
            <w:r w:rsidRPr="00875D80">
              <w:t>3</w:t>
            </w:r>
          </w:p>
        </w:tc>
        <w:tc>
          <w:tcPr>
            <w:tcW w:w="1670" w:type="dxa"/>
          </w:tcPr>
          <w:p w14:paraId="3FC956CE" w14:textId="7BBCE034" w:rsidR="00FD2857" w:rsidRPr="0054222F" w:rsidRDefault="00FD2857" w:rsidP="00FD2857">
            <w:pPr>
              <w:pStyle w:val="TableBody0"/>
              <w:jc w:val="right"/>
            </w:pPr>
            <w:r w:rsidRPr="00875D80">
              <w:t>2</w:t>
            </w:r>
          </w:p>
        </w:tc>
        <w:tc>
          <w:tcPr>
            <w:tcW w:w="1615" w:type="dxa"/>
          </w:tcPr>
          <w:p w14:paraId="2A14024A" w14:textId="17F2257A" w:rsidR="00FD2857" w:rsidRPr="0054222F" w:rsidRDefault="00FD2857" w:rsidP="00FD2857">
            <w:pPr>
              <w:pStyle w:val="TableBody0"/>
              <w:jc w:val="right"/>
            </w:pPr>
            <w:r w:rsidRPr="00875D80">
              <w:t>4</w:t>
            </w:r>
          </w:p>
        </w:tc>
        <w:tc>
          <w:tcPr>
            <w:tcW w:w="1724" w:type="dxa"/>
          </w:tcPr>
          <w:p w14:paraId="5CA8A879" w14:textId="3F947317" w:rsidR="00FD2857" w:rsidRPr="0054222F" w:rsidRDefault="00FD2857" w:rsidP="00FD2857">
            <w:pPr>
              <w:pStyle w:val="TableBody0"/>
              <w:jc w:val="right"/>
            </w:pPr>
            <w:r w:rsidRPr="00875D80">
              <w:t>0</w:t>
            </w:r>
          </w:p>
        </w:tc>
      </w:tr>
      <w:tr w:rsidR="00FD2857" w:rsidRPr="0054222F" w14:paraId="321F01E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D13C469" w14:textId="5D086559" w:rsidR="00FD2857" w:rsidRDefault="00FD2857" w:rsidP="00FD2857">
            <w:pPr>
              <w:pStyle w:val="TableBody0"/>
            </w:pPr>
            <w:r w:rsidRPr="00875D80">
              <w:t>Redcliffe</w:t>
            </w:r>
          </w:p>
        </w:tc>
        <w:tc>
          <w:tcPr>
            <w:tcW w:w="1590" w:type="dxa"/>
          </w:tcPr>
          <w:p w14:paraId="6A62B321" w14:textId="2CFF53DD" w:rsidR="00FD2857" w:rsidRPr="0054222F" w:rsidRDefault="00FD2857" w:rsidP="00FD2857">
            <w:pPr>
              <w:pStyle w:val="TableBody0"/>
              <w:jc w:val="right"/>
            </w:pPr>
            <w:r w:rsidRPr="00875D80">
              <w:t>52</w:t>
            </w:r>
          </w:p>
        </w:tc>
        <w:tc>
          <w:tcPr>
            <w:tcW w:w="1670" w:type="dxa"/>
          </w:tcPr>
          <w:p w14:paraId="677EE1A9" w14:textId="5A410C9E" w:rsidR="00FD2857" w:rsidRPr="0054222F" w:rsidRDefault="00FD2857" w:rsidP="00FD2857">
            <w:pPr>
              <w:pStyle w:val="TableBody0"/>
              <w:jc w:val="right"/>
            </w:pPr>
            <w:r w:rsidRPr="00875D80">
              <w:t>35</w:t>
            </w:r>
          </w:p>
        </w:tc>
        <w:tc>
          <w:tcPr>
            <w:tcW w:w="1615" w:type="dxa"/>
          </w:tcPr>
          <w:p w14:paraId="09A40716" w14:textId="0C8DE03E" w:rsidR="00FD2857" w:rsidRPr="0054222F" w:rsidRDefault="00FD2857" w:rsidP="00FD2857">
            <w:pPr>
              <w:pStyle w:val="TableBody0"/>
              <w:jc w:val="right"/>
            </w:pPr>
            <w:r w:rsidRPr="00875D80">
              <w:t>54</w:t>
            </w:r>
          </w:p>
        </w:tc>
        <w:tc>
          <w:tcPr>
            <w:tcW w:w="1724" w:type="dxa"/>
          </w:tcPr>
          <w:p w14:paraId="74B07FAD" w14:textId="39E07201" w:rsidR="00FD2857" w:rsidRPr="0054222F" w:rsidRDefault="00FD2857" w:rsidP="00FD2857">
            <w:pPr>
              <w:pStyle w:val="TableBody0"/>
              <w:jc w:val="right"/>
            </w:pPr>
            <w:r w:rsidRPr="00875D80">
              <w:t>35</w:t>
            </w:r>
          </w:p>
        </w:tc>
      </w:tr>
      <w:tr w:rsidR="00FD2857" w:rsidRPr="0054222F" w14:paraId="21683C0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A984CFC" w14:textId="1C6F8B35" w:rsidR="00FD2857" w:rsidRDefault="00FD2857" w:rsidP="00FD2857">
            <w:pPr>
              <w:pStyle w:val="TableBody0"/>
            </w:pPr>
            <w:r w:rsidRPr="00875D80">
              <w:t>Robina</w:t>
            </w:r>
          </w:p>
        </w:tc>
        <w:tc>
          <w:tcPr>
            <w:tcW w:w="1590" w:type="dxa"/>
          </w:tcPr>
          <w:p w14:paraId="6FCE527C" w14:textId="11D4CBAF" w:rsidR="00FD2857" w:rsidRPr="0054222F" w:rsidRDefault="00FD2857" w:rsidP="00FD2857">
            <w:pPr>
              <w:pStyle w:val="TableBody0"/>
              <w:jc w:val="right"/>
            </w:pPr>
            <w:r w:rsidRPr="00875D80">
              <w:t>6</w:t>
            </w:r>
          </w:p>
        </w:tc>
        <w:tc>
          <w:tcPr>
            <w:tcW w:w="1670" w:type="dxa"/>
          </w:tcPr>
          <w:p w14:paraId="593F5150" w14:textId="2B96B7BE" w:rsidR="00FD2857" w:rsidRPr="0054222F" w:rsidRDefault="00FD2857" w:rsidP="00FD2857">
            <w:pPr>
              <w:pStyle w:val="TableBody0"/>
              <w:jc w:val="right"/>
            </w:pPr>
            <w:r w:rsidRPr="00875D80">
              <w:t>23</w:t>
            </w:r>
          </w:p>
        </w:tc>
        <w:tc>
          <w:tcPr>
            <w:tcW w:w="1615" w:type="dxa"/>
          </w:tcPr>
          <w:p w14:paraId="6D1F440D" w14:textId="5013AC38" w:rsidR="00FD2857" w:rsidRPr="0054222F" w:rsidRDefault="00FD2857" w:rsidP="00FD2857">
            <w:pPr>
              <w:pStyle w:val="TableBody0"/>
              <w:jc w:val="right"/>
            </w:pPr>
            <w:r w:rsidRPr="00875D80">
              <w:t>8</w:t>
            </w:r>
          </w:p>
        </w:tc>
        <w:tc>
          <w:tcPr>
            <w:tcW w:w="1724" w:type="dxa"/>
          </w:tcPr>
          <w:p w14:paraId="63828654" w14:textId="1DC2C307" w:rsidR="00FD2857" w:rsidRPr="0054222F" w:rsidRDefault="00FD2857" w:rsidP="00FD2857">
            <w:pPr>
              <w:pStyle w:val="TableBody0"/>
              <w:jc w:val="right"/>
            </w:pPr>
            <w:r w:rsidRPr="00875D80">
              <w:t>21</w:t>
            </w:r>
          </w:p>
        </w:tc>
      </w:tr>
      <w:tr w:rsidR="00FD2857" w:rsidRPr="0054222F" w14:paraId="35082C4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6D3A785" w14:textId="0396CAD5" w:rsidR="00FD2857" w:rsidRDefault="00FD2857" w:rsidP="00FD2857">
            <w:pPr>
              <w:pStyle w:val="TableBody0"/>
            </w:pPr>
            <w:r w:rsidRPr="00875D80">
              <w:t>Rockhampton</w:t>
            </w:r>
          </w:p>
        </w:tc>
        <w:tc>
          <w:tcPr>
            <w:tcW w:w="1590" w:type="dxa"/>
          </w:tcPr>
          <w:p w14:paraId="70CE5E06" w14:textId="1FB33DE0" w:rsidR="00FD2857" w:rsidRPr="0054222F" w:rsidRDefault="00FD2857" w:rsidP="00FD2857">
            <w:pPr>
              <w:pStyle w:val="TableBody0"/>
              <w:jc w:val="right"/>
            </w:pPr>
            <w:r w:rsidRPr="00875D80">
              <w:t>74</w:t>
            </w:r>
          </w:p>
        </w:tc>
        <w:tc>
          <w:tcPr>
            <w:tcW w:w="1670" w:type="dxa"/>
          </w:tcPr>
          <w:p w14:paraId="37F9FBAC" w14:textId="3A598E72" w:rsidR="00FD2857" w:rsidRPr="0054222F" w:rsidRDefault="00FD2857" w:rsidP="00FD2857">
            <w:pPr>
              <w:pStyle w:val="TableBody0"/>
              <w:jc w:val="right"/>
            </w:pPr>
            <w:r w:rsidRPr="00875D80">
              <w:t>65</w:t>
            </w:r>
          </w:p>
        </w:tc>
        <w:tc>
          <w:tcPr>
            <w:tcW w:w="1615" w:type="dxa"/>
          </w:tcPr>
          <w:p w14:paraId="0C38DA1E" w14:textId="18BA7D9D" w:rsidR="00FD2857" w:rsidRPr="0054222F" w:rsidRDefault="00FD2857" w:rsidP="00FD2857">
            <w:pPr>
              <w:pStyle w:val="TableBody0"/>
              <w:jc w:val="right"/>
            </w:pPr>
            <w:r w:rsidRPr="00875D80">
              <w:t>76</w:t>
            </w:r>
          </w:p>
        </w:tc>
        <w:tc>
          <w:tcPr>
            <w:tcW w:w="1724" w:type="dxa"/>
          </w:tcPr>
          <w:p w14:paraId="7C146233" w14:textId="4571AD7A" w:rsidR="00FD2857" w:rsidRPr="0054222F" w:rsidRDefault="00FD2857" w:rsidP="00FD2857">
            <w:pPr>
              <w:pStyle w:val="TableBody0"/>
              <w:jc w:val="right"/>
            </w:pPr>
            <w:r w:rsidRPr="00875D80">
              <w:t>68</w:t>
            </w:r>
          </w:p>
        </w:tc>
      </w:tr>
      <w:tr w:rsidR="00FD2857" w:rsidRPr="0054222F" w14:paraId="2A35B56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5983D7F" w14:textId="207F9F90" w:rsidR="00FD2857" w:rsidRDefault="00FD2857" w:rsidP="00FD2857">
            <w:pPr>
              <w:pStyle w:val="TableBody0"/>
            </w:pPr>
            <w:r w:rsidRPr="00875D80">
              <w:lastRenderedPageBreak/>
              <w:t>Rocklea</w:t>
            </w:r>
            <w:r w:rsidR="00B1318A">
              <w:t>,</w:t>
            </w:r>
            <w:r w:rsidRPr="00875D80">
              <w:t xml:space="preserve"> Acacia Ridge</w:t>
            </w:r>
          </w:p>
        </w:tc>
        <w:tc>
          <w:tcPr>
            <w:tcW w:w="1590" w:type="dxa"/>
          </w:tcPr>
          <w:p w14:paraId="0C7BFB78" w14:textId="1A17A931" w:rsidR="00FD2857" w:rsidRPr="0054222F" w:rsidRDefault="00FD2857" w:rsidP="00FD2857">
            <w:pPr>
              <w:pStyle w:val="TableBody0"/>
              <w:jc w:val="right"/>
            </w:pPr>
            <w:r w:rsidRPr="00875D80">
              <w:t>18</w:t>
            </w:r>
          </w:p>
        </w:tc>
        <w:tc>
          <w:tcPr>
            <w:tcW w:w="1670" w:type="dxa"/>
          </w:tcPr>
          <w:p w14:paraId="0B6AE544" w14:textId="18C27021" w:rsidR="00FD2857" w:rsidRPr="0054222F" w:rsidRDefault="00FD2857" w:rsidP="00FD2857">
            <w:pPr>
              <w:pStyle w:val="TableBody0"/>
              <w:jc w:val="right"/>
            </w:pPr>
            <w:r w:rsidRPr="00875D80">
              <w:t>15</w:t>
            </w:r>
          </w:p>
        </w:tc>
        <w:tc>
          <w:tcPr>
            <w:tcW w:w="1615" w:type="dxa"/>
          </w:tcPr>
          <w:p w14:paraId="1EEA1DCC" w14:textId="765465B8" w:rsidR="00FD2857" w:rsidRPr="0054222F" w:rsidRDefault="00FD2857" w:rsidP="00FD2857">
            <w:pPr>
              <w:pStyle w:val="TableBody0"/>
              <w:jc w:val="right"/>
            </w:pPr>
            <w:r w:rsidRPr="00875D80">
              <w:t>28</w:t>
            </w:r>
          </w:p>
        </w:tc>
        <w:tc>
          <w:tcPr>
            <w:tcW w:w="1724" w:type="dxa"/>
          </w:tcPr>
          <w:p w14:paraId="1685E883" w14:textId="1ECF4BD7" w:rsidR="00FD2857" w:rsidRPr="0054222F" w:rsidRDefault="00FD2857" w:rsidP="00FD2857">
            <w:pPr>
              <w:pStyle w:val="TableBody0"/>
              <w:jc w:val="right"/>
            </w:pPr>
            <w:r w:rsidRPr="00875D80">
              <w:t>15</w:t>
            </w:r>
          </w:p>
        </w:tc>
      </w:tr>
      <w:tr w:rsidR="00FD2857" w:rsidRPr="0054222F" w14:paraId="41DA211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97D9CD1" w14:textId="5B1911D5" w:rsidR="00FD2857" w:rsidRDefault="00FD2857" w:rsidP="00FD2857">
            <w:pPr>
              <w:pStyle w:val="TableBody0"/>
            </w:pPr>
            <w:r w:rsidRPr="00875D80">
              <w:t>Sandgate</w:t>
            </w:r>
          </w:p>
        </w:tc>
        <w:tc>
          <w:tcPr>
            <w:tcW w:w="1590" w:type="dxa"/>
          </w:tcPr>
          <w:p w14:paraId="12F5DAB1" w14:textId="595FBACB" w:rsidR="00FD2857" w:rsidRPr="0054222F" w:rsidRDefault="00FD2857" w:rsidP="00FD2857">
            <w:pPr>
              <w:pStyle w:val="TableBody0"/>
              <w:jc w:val="right"/>
            </w:pPr>
            <w:r w:rsidRPr="00875D80">
              <w:t>12</w:t>
            </w:r>
          </w:p>
        </w:tc>
        <w:tc>
          <w:tcPr>
            <w:tcW w:w="1670" w:type="dxa"/>
          </w:tcPr>
          <w:p w14:paraId="7CD366D4" w14:textId="488DEED0" w:rsidR="00FD2857" w:rsidRPr="0054222F" w:rsidRDefault="00FD2857" w:rsidP="00FD2857">
            <w:pPr>
              <w:pStyle w:val="TableBody0"/>
              <w:jc w:val="right"/>
            </w:pPr>
            <w:r w:rsidRPr="00875D80">
              <w:t>41</w:t>
            </w:r>
          </w:p>
        </w:tc>
        <w:tc>
          <w:tcPr>
            <w:tcW w:w="1615" w:type="dxa"/>
          </w:tcPr>
          <w:p w14:paraId="551CCB80" w14:textId="080F7F14" w:rsidR="00FD2857" w:rsidRPr="0054222F" w:rsidRDefault="00FD2857" w:rsidP="00FD2857">
            <w:pPr>
              <w:pStyle w:val="TableBody0"/>
              <w:jc w:val="right"/>
            </w:pPr>
            <w:r w:rsidRPr="00875D80">
              <w:t>22</w:t>
            </w:r>
          </w:p>
        </w:tc>
        <w:tc>
          <w:tcPr>
            <w:tcW w:w="1724" w:type="dxa"/>
          </w:tcPr>
          <w:p w14:paraId="4CB7CA56" w14:textId="558AC9C0" w:rsidR="00FD2857" w:rsidRPr="0054222F" w:rsidRDefault="00FD2857" w:rsidP="00FD2857">
            <w:pPr>
              <w:pStyle w:val="TableBody0"/>
              <w:jc w:val="right"/>
            </w:pPr>
            <w:r w:rsidRPr="00875D80">
              <w:t>27</w:t>
            </w:r>
          </w:p>
        </w:tc>
      </w:tr>
      <w:tr w:rsidR="00FD2857" w:rsidRPr="0054222F" w14:paraId="3080253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834D6CF" w14:textId="35B85E27" w:rsidR="00FD2857" w:rsidRDefault="00FD2857" w:rsidP="00FD2857">
            <w:pPr>
              <w:pStyle w:val="TableBody0"/>
            </w:pPr>
            <w:r w:rsidRPr="00875D80">
              <w:t>Sherwood</w:t>
            </w:r>
            <w:r w:rsidR="00B1318A">
              <w:t>,</w:t>
            </w:r>
            <w:r w:rsidRPr="00875D80">
              <w:t xml:space="preserve"> Indooroopilly</w:t>
            </w:r>
          </w:p>
        </w:tc>
        <w:tc>
          <w:tcPr>
            <w:tcW w:w="1590" w:type="dxa"/>
          </w:tcPr>
          <w:p w14:paraId="4E21A069" w14:textId="4263768C" w:rsidR="00FD2857" w:rsidRPr="0054222F" w:rsidRDefault="00FD2857" w:rsidP="00FD2857">
            <w:pPr>
              <w:pStyle w:val="TableBody0"/>
              <w:jc w:val="right"/>
            </w:pPr>
            <w:r w:rsidRPr="00875D80">
              <w:t>9</w:t>
            </w:r>
          </w:p>
        </w:tc>
        <w:tc>
          <w:tcPr>
            <w:tcW w:w="1670" w:type="dxa"/>
          </w:tcPr>
          <w:p w14:paraId="7B13B47B" w14:textId="7CC7B7DD" w:rsidR="00FD2857" w:rsidRPr="0054222F" w:rsidRDefault="00FD2857" w:rsidP="00FD2857">
            <w:pPr>
              <w:pStyle w:val="TableBody0"/>
              <w:jc w:val="right"/>
            </w:pPr>
            <w:r w:rsidRPr="00875D80">
              <w:t>13</w:t>
            </w:r>
          </w:p>
        </w:tc>
        <w:tc>
          <w:tcPr>
            <w:tcW w:w="1615" w:type="dxa"/>
          </w:tcPr>
          <w:p w14:paraId="3DFFD8CE" w14:textId="14E5A5C7" w:rsidR="00FD2857" w:rsidRPr="0054222F" w:rsidRDefault="00FD2857" w:rsidP="00FD2857">
            <w:pPr>
              <w:pStyle w:val="TableBody0"/>
              <w:jc w:val="right"/>
            </w:pPr>
            <w:r w:rsidRPr="00875D80">
              <w:t>10</w:t>
            </w:r>
          </w:p>
        </w:tc>
        <w:tc>
          <w:tcPr>
            <w:tcW w:w="1724" w:type="dxa"/>
          </w:tcPr>
          <w:p w14:paraId="1B2D3613" w14:textId="49158CF2" w:rsidR="00FD2857" w:rsidRPr="0054222F" w:rsidRDefault="00FD2857" w:rsidP="00FD2857">
            <w:pPr>
              <w:pStyle w:val="TableBody0"/>
              <w:jc w:val="right"/>
            </w:pPr>
            <w:r w:rsidRPr="00875D80">
              <w:t>11</w:t>
            </w:r>
          </w:p>
        </w:tc>
      </w:tr>
      <w:tr w:rsidR="00FD2857" w:rsidRPr="0054222F" w14:paraId="2E933F6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F2045D5" w14:textId="5013EE92" w:rsidR="00FD2857" w:rsidRDefault="00FD2857" w:rsidP="00FD2857">
            <w:pPr>
              <w:pStyle w:val="TableBody0"/>
            </w:pPr>
            <w:r w:rsidRPr="00875D80">
              <w:t>Southport</w:t>
            </w:r>
          </w:p>
        </w:tc>
        <w:tc>
          <w:tcPr>
            <w:tcW w:w="1590" w:type="dxa"/>
          </w:tcPr>
          <w:p w14:paraId="5423E594" w14:textId="07C3AE31" w:rsidR="00FD2857" w:rsidRPr="0054222F" w:rsidRDefault="00FD2857" w:rsidP="00FD2857">
            <w:pPr>
              <w:pStyle w:val="TableBody0"/>
              <w:jc w:val="right"/>
            </w:pPr>
            <w:r w:rsidRPr="00875D80">
              <w:t>40</w:t>
            </w:r>
          </w:p>
        </w:tc>
        <w:tc>
          <w:tcPr>
            <w:tcW w:w="1670" w:type="dxa"/>
          </w:tcPr>
          <w:p w14:paraId="002B3982" w14:textId="78FE3177" w:rsidR="00FD2857" w:rsidRPr="0054222F" w:rsidRDefault="00FD2857" w:rsidP="00FD2857">
            <w:pPr>
              <w:pStyle w:val="TableBody0"/>
              <w:jc w:val="right"/>
            </w:pPr>
            <w:r w:rsidRPr="00875D80">
              <w:t>30</w:t>
            </w:r>
          </w:p>
        </w:tc>
        <w:tc>
          <w:tcPr>
            <w:tcW w:w="1615" w:type="dxa"/>
          </w:tcPr>
          <w:p w14:paraId="1549E26E" w14:textId="4ABC8DC1" w:rsidR="00FD2857" w:rsidRPr="0054222F" w:rsidRDefault="00FD2857" w:rsidP="00FD2857">
            <w:pPr>
              <w:pStyle w:val="TableBody0"/>
              <w:jc w:val="right"/>
            </w:pPr>
            <w:r w:rsidRPr="00875D80">
              <w:t>54</w:t>
            </w:r>
          </w:p>
        </w:tc>
        <w:tc>
          <w:tcPr>
            <w:tcW w:w="1724" w:type="dxa"/>
          </w:tcPr>
          <w:p w14:paraId="4E806443" w14:textId="3E96F1C4" w:rsidR="00FD2857" w:rsidRPr="0054222F" w:rsidRDefault="00FD2857" w:rsidP="00FD2857">
            <w:pPr>
              <w:pStyle w:val="TableBody0"/>
              <w:jc w:val="right"/>
            </w:pPr>
            <w:r w:rsidRPr="00875D80">
              <w:t>30</w:t>
            </w:r>
          </w:p>
        </w:tc>
      </w:tr>
      <w:tr w:rsidR="00FD2857" w:rsidRPr="0054222F" w14:paraId="03F2F44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1F529E3" w14:textId="489AAF03" w:rsidR="00FD2857" w:rsidRDefault="00FD2857" w:rsidP="00FD2857">
            <w:pPr>
              <w:pStyle w:val="TableBody0"/>
            </w:pPr>
            <w:r w:rsidRPr="00875D80">
              <w:t>Springfield</w:t>
            </w:r>
            <w:r w:rsidR="00B1318A">
              <w:t>,</w:t>
            </w:r>
            <w:r w:rsidRPr="00875D80">
              <w:t xml:space="preserve"> Redbank</w:t>
            </w:r>
          </w:p>
        </w:tc>
        <w:tc>
          <w:tcPr>
            <w:tcW w:w="1590" w:type="dxa"/>
          </w:tcPr>
          <w:p w14:paraId="1554DBE2" w14:textId="204011B3" w:rsidR="00FD2857" w:rsidRPr="0054222F" w:rsidRDefault="00FD2857" w:rsidP="00FD2857">
            <w:pPr>
              <w:pStyle w:val="TableBody0"/>
              <w:jc w:val="right"/>
            </w:pPr>
            <w:r w:rsidRPr="00875D80">
              <w:t>60</w:t>
            </w:r>
          </w:p>
        </w:tc>
        <w:tc>
          <w:tcPr>
            <w:tcW w:w="1670" w:type="dxa"/>
          </w:tcPr>
          <w:p w14:paraId="73842E96" w14:textId="54F3B2AE" w:rsidR="00FD2857" w:rsidRPr="0054222F" w:rsidRDefault="00FD2857" w:rsidP="00FD2857">
            <w:pPr>
              <w:pStyle w:val="TableBody0"/>
              <w:jc w:val="right"/>
            </w:pPr>
            <w:r w:rsidRPr="00875D80">
              <w:t>30</w:t>
            </w:r>
          </w:p>
        </w:tc>
        <w:tc>
          <w:tcPr>
            <w:tcW w:w="1615" w:type="dxa"/>
          </w:tcPr>
          <w:p w14:paraId="30FC2741" w14:textId="241A8EF6" w:rsidR="00FD2857" w:rsidRPr="0054222F" w:rsidRDefault="00FD2857" w:rsidP="00FD2857">
            <w:pPr>
              <w:pStyle w:val="TableBody0"/>
              <w:jc w:val="right"/>
            </w:pPr>
            <w:r w:rsidRPr="00875D80">
              <w:t>78</w:t>
            </w:r>
          </w:p>
        </w:tc>
        <w:tc>
          <w:tcPr>
            <w:tcW w:w="1724" w:type="dxa"/>
          </w:tcPr>
          <w:p w14:paraId="547ABEB4" w14:textId="29EB2D5D" w:rsidR="00FD2857" w:rsidRPr="0054222F" w:rsidRDefault="00FD2857" w:rsidP="00FD2857">
            <w:pPr>
              <w:pStyle w:val="TableBody0"/>
              <w:jc w:val="right"/>
            </w:pPr>
            <w:r w:rsidRPr="00875D80">
              <w:t>32</w:t>
            </w:r>
          </w:p>
        </w:tc>
      </w:tr>
      <w:tr w:rsidR="00FD2857" w:rsidRPr="0054222F" w14:paraId="3D3A90A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A922F6C" w14:textId="24D8BF2D" w:rsidR="00FD2857" w:rsidRDefault="00FD2857" w:rsidP="00FD2857">
            <w:pPr>
              <w:pStyle w:val="TableBody0"/>
            </w:pPr>
            <w:r w:rsidRPr="00875D80">
              <w:t>Springwood</w:t>
            </w:r>
            <w:r w:rsidR="00B1318A">
              <w:t>,</w:t>
            </w:r>
            <w:r w:rsidRPr="00875D80">
              <w:t xml:space="preserve"> Kingston</w:t>
            </w:r>
          </w:p>
        </w:tc>
        <w:tc>
          <w:tcPr>
            <w:tcW w:w="1590" w:type="dxa"/>
          </w:tcPr>
          <w:p w14:paraId="7531FDB9" w14:textId="083980F6" w:rsidR="00FD2857" w:rsidRPr="0054222F" w:rsidRDefault="00FD2857" w:rsidP="00FD2857">
            <w:pPr>
              <w:pStyle w:val="TableBody0"/>
              <w:jc w:val="right"/>
            </w:pPr>
            <w:r w:rsidRPr="00875D80">
              <w:t>14</w:t>
            </w:r>
          </w:p>
        </w:tc>
        <w:tc>
          <w:tcPr>
            <w:tcW w:w="1670" w:type="dxa"/>
          </w:tcPr>
          <w:p w14:paraId="19DFAAF4" w14:textId="2114FF76" w:rsidR="00FD2857" w:rsidRPr="0054222F" w:rsidRDefault="00FD2857" w:rsidP="00FD2857">
            <w:pPr>
              <w:pStyle w:val="TableBody0"/>
              <w:jc w:val="right"/>
            </w:pPr>
            <w:r w:rsidRPr="00875D80">
              <w:t>19</w:t>
            </w:r>
          </w:p>
        </w:tc>
        <w:tc>
          <w:tcPr>
            <w:tcW w:w="1615" w:type="dxa"/>
          </w:tcPr>
          <w:p w14:paraId="34AE1926" w14:textId="3D991E25" w:rsidR="00FD2857" w:rsidRPr="0054222F" w:rsidRDefault="00FD2857" w:rsidP="00FD2857">
            <w:pPr>
              <w:pStyle w:val="TableBody0"/>
              <w:jc w:val="right"/>
            </w:pPr>
            <w:r w:rsidRPr="00875D80">
              <w:t>23</w:t>
            </w:r>
          </w:p>
        </w:tc>
        <w:tc>
          <w:tcPr>
            <w:tcW w:w="1724" w:type="dxa"/>
          </w:tcPr>
          <w:p w14:paraId="16079DB9" w14:textId="362647D6" w:rsidR="00FD2857" w:rsidRPr="0054222F" w:rsidRDefault="00FD2857" w:rsidP="00FD2857">
            <w:pPr>
              <w:pStyle w:val="TableBody0"/>
              <w:jc w:val="right"/>
            </w:pPr>
            <w:r w:rsidRPr="00875D80">
              <w:t>17</w:t>
            </w:r>
          </w:p>
        </w:tc>
      </w:tr>
      <w:tr w:rsidR="00FD2857" w:rsidRPr="0054222F" w14:paraId="533FEDF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ACC5DB1" w14:textId="6A46120E" w:rsidR="00FD2857" w:rsidRDefault="00FD2857" w:rsidP="00FD2857">
            <w:pPr>
              <w:pStyle w:val="TableBody0"/>
            </w:pPr>
            <w:r w:rsidRPr="00875D80">
              <w:t>Strathpine</w:t>
            </w:r>
          </w:p>
        </w:tc>
        <w:tc>
          <w:tcPr>
            <w:tcW w:w="1590" w:type="dxa"/>
          </w:tcPr>
          <w:p w14:paraId="5D330EEA" w14:textId="618AC96F" w:rsidR="00FD2857" w:rsidRPr="0054222F" w:rsidRDefault="00FD2857" w:rsidP="00FD2857">
            <w:pPr>
              <w:pStyle w:val="TableBody0"/>
              <w:jc w:val="right"/>
            </w:pPr>
            <w:r w:rsidRPr="00875D80">
              <w:t>28</w:t>
            </w:r>
          </w:p>
        </w:tc>
        <w:tc>
          <w:tcPr>
            <w:tcW w:w="1670" w:type="dxa"/>
          </w:tcPr>
          <w:p w14:paraId="0AD00905" w14:textId="245E8AC2" w:rsidR="00FD2857" w:rsidRPr="0054222F" w:rsidRDefault="00FD2857" w:rsidP="00FD2857">
            <w:pPr>
              <w:pStyle w:val="TableBody0"/>
              <w:jc w:val="right"/>
            </w:pPr>
            <w:r w:rsidRPr="00875D80">
              <w:t>13</w:t>
            </w:r>
          </w:p>
        </w:tc>
        <w:tc>
          <w:tcPr>
            <w:tcW w:w="1615" w:type="dxa"/>
          </w:tcPr>
          <w:p w14:paraId="69F6A868" w14:textId="59FDE960" w:rsidR="00FD2857" w:rsidRPr="0054222F" w:rsidRDefault="00FD2857" w:rsidP="00FD2857">
            <w:pPr>
              <w:pStyle w:val="TableBody0"/>
              <w:jc w:val="right"/>
            </w:pPr>
            <w:r w:rsidRPr="00875D80">
              <w:t>25</w:t>
            </w:r>
          </w:p>
        </w:tc>
        <w:tc>
          <w:tcPr>
            <w:tcW w:w="1724" w:type="dxa"/>
          </w:tcPr>
          <w:p w14:paraId="36A78256" w14:textId="7CEEEADA" w:rsidR="00FD2857" w:rsidRPr="0054222F" w:rsidRDefault="00FD2857" w:rsidP="00FD2857">
            <w:pPr>
              <w:pStyle w:val="TableBody0"/>
              <w:jc w:val="right"/>
            </w:pPr>
            <w:r w:rsidRPr="00875D80">
              <w:t>11</w:t>
            </w:r>
          </w:p>
        </w:tc>
      </w:tr>
      <w:tr w:rsidR="00FD2857" w:rsidRPr="0054222F" w14:paraId="37DB865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6980214" w14:textId="1C14A241" w:rsidR="00FD2857" w:rsidRDefault="00FD2857" w:rsidP="00FD2857">
            <w:pPr>
              <w:pStyle w:val="TableBody0"/>
            </w:pPr>
            <w:r w:rsidRPr="00875D80">
              <w:t>Sunnybank</w:t>
            </w:r>
          </w:p>
        </w:tc>
        <w:tc>
          <w:tcPr>
            <w:tcW w:w="1590" w:type="dxa"/>
          </w:tcPr>
          <w:p w14:paraId="209496B4" w14:textId="521F5738" w:rsidR="00FD2857" w:rsidRPr="0054222F" w:rsidRDefault="00FD2857" w:rsidP="00FD2857">
            <w:pPr>
              <w:pStyle w:val="TableBody0"/>
              <w:jc w:val="right"/>
            </w:pPr>
            <w:r w:rsidRPr="00875D80">
              <w:t>20</w:t>
            </w:r>
          </w:p>
        </w:tc>
        <w:tc>
          <w:tcPr>
            <w:tcW w:w="1670" w:type="dxa"/>
          </w:tcPr>
          <w:p w14:paraId="7F663E45" w14:textId="1761D4FD" w:rsidR="00FD2857" w:rsidRPr="0054222F" w:rsidRDefault="00FD2857" w:rsidP="00FD2857">
            <w:pPr>
              <w:pStyle w:val="TableBody0"/>
              <w:jc w:val="right"/>
            </w:pPr>
            <w:r w:rsidRPr="00875D80">
              <w:t>24</w:t>
            </w:r>
          </w:p>
        </w:tc>
        <w:tc>
          <w:tcPr>
            <w:tcW w:w="1615" w:type="dxa"/>
          </w:tcPr>
          <w:p w14:paraId="106FD6D4" w14:textId="1F34B8FE" w:rsidR="00FD2857" w:rsidRPr="0054222F" w:rsidRDefault="00FD2857" w:rsidP="00FD2857">
            <w:pPr>
              <w:pStyle w:val="TableBody0"/>
              <w:jc w:val="right"/>
            </w:pPr>
            <w:r w:rsidRPr="00875D80">
              <w:t>18</w:t>
            </w:r>
          </w:p>
        </w:tc>
        <w:tc>
          <w:tcPr>
            <w:tcW w:w="1724" w:type="dxa"/>
          </w:tcPr>
          <w:p w14:paraId="2D913CF0" w14:textId="44A99BE6" w:rsidR="00FD2857" w:rsidRPr="0054222F" w:rsidRDefault="00FD2857" w:rsidP="00FD2857">
            <w:pPr>
              <w:pStyle w:val="TableBody0"/>
              <w:jc w:val="right"/>
            </w:pPr>
            <w:r w:rsidRPr="00875D80">
              <w:t>23</w:t>
            </w:r>
          </w:p>
        </w:tc>
      </w:tr>
      <w:tr w:rsidR="00FD2857" w:rsidRPr="0054222F" w14:paraId="11873F8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BBCEE66" w14:textId="2762DDBE" w:rsidR="00FD2857" w:rsidRDefault="00FD2857" w:rsidP="00FD2857">
            <w:pPr>
              <w:pStyle w:val="TableBody0"/>
            </w:pPr>
            <w:r w:rsidRPr="00875D80">
              <w:t>Sunshine Coast Hinterland</w:t>
            </w:r>
          </w:p>
        </w:tc>
        <w:tc>
          <w:tcPr>
            <w:tcW w:w="1590" w:type="dxa"/>
          </w:tcPr>
          <w:p w14:paraId="1A12AD80" w14:textId="47C96A68" w:rsidR="00FD2857" w:rsidRPr="0054222F" w:rsidRDefault="00FD2857" w:rsidP="00FD2857">
            <w:pPr>
              <w:pStyle w:val="TableBody0"/>
              <w:jc w:val="right"/>
            </w:pPr>
            <w:r w:rsidRPr="00875D80">
              <w:t>31</w:t>
            </w:r>
          </w:p>
        </w:tc>
        <w:tc>
          <w:tcPr>
            <w:tcW w:w="1670" w:type="dxa"/>
          </w:tcPr>
          <w:p w14:paraId="5996D772" w14:textId="1503E6C2" w:rsidR="00FD2857" w:rsidRPr="0054222F" w:rsidRDefault="00FD2857" w:rsidP="00FD2857">
            <w:pPr>
              <w:pStyle w:val="TableBody0"/>
              <w:jc w:val="right"/>
            </w:pPr>
            <w:r w:rsidRPr="00875D80">
              <w:t>19</w:t>
            </w:r>
          </w:p>
        </w:tc>
        <w:tc>
          <w:tcPr>
            <w:tcW w:w="1615" w:type="dxa"/>
          </w:tcPr>
          <w:p w14:paraId="0AD4295A" w14:textId="51B8652F" w:rsidR="00FD2857" w:rsidRPr="0054222F" w:rsidRDefault="00FD2857" w:rsidP="00FD2857">
            <w:pPr>
              <w:pStyle w:val="TableBody0"/>
              <w:jc w:val="right"/>
            </w:pPr>
            <w:r w:rsidRPr="00875D80">
              <w:t>28</w:t>
            </w:r>
          </w:p>
        </w:tc>
        <w:tc>
          <w:tcPr>
            <w:tcW w:w="1724" w:type="dxa"/>
          </w:tcPr>
          <w:p w14:paraId="08431B9E" w14:textId="2A0EAB92" w:rsidR="00FD2857" w:rsidRPr="0054222F" w:rsidRDefault="00FD2857" w:rsidP="00FD2857">
            <w:pPr>
              <w:pStyle w:val="TableBody0"/>
              <w:jc w:val="right"/>
            </w:pPr>
            <w:r w:rsidRPr="00875D80">
              <w:t>19</w:t>
            </w:r>
          </w:p>
        </w:tc>
      </w:tr>
      <w:tr w:rsidR="00FD2857" w:rsidRPr="0054222F" w14:paraId="143D956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C9D3B05" w14:textId="34713EC5" w:rsidR="00FD2857" w:rsidRDefault="00FD2857" w:rsidP="00FD2857">
            <w:pPr>
              <w:pStyle w:val="TableBody0"/>
            </w:pPr>
            <w:r w:rsidRPr="00875D80">
              <w:t>Surfers Paradise</w:t>
            </w:r>
          </w:p>
        </w:tc>
        <w:tc>
          <w:tcPr>
            <w:tcW w:w="1590" w:type="dxa"/>
          </w:tcPr>
          <w:p w14:paraId="06EDF6E7" w14:textId="09098E01" w:rsidR="00FD2857" w:rsidRPr="0054222F" w:rsidRDefault="00FD2857" w:rsidP="00FD2857">
            <w:pPr>
              <w:pStyle w:val="TableBody0"/>
              <w:jc w:val="right"/>
            </w:pPr>
            <w:r w:rsidRPr="00875D80">
              <w:t>9</w:t>
            </w:r>
          </w:p>
        </w:tc>
        <w:tc>
          <w:tcPr>
            <w:tcW w:w="1670" w:type="dxa"/>
          </w:tcPr>
          <w:p w14:paraId="7225A55A" w14:textId="4E9983C5" w:rsidR="00FD2857" w:rsidRPr="0054222F" w:rsidRDefault="00FD2857" w:rsidP="00FD2857">
            <w:pPr>
              <w:pStyle w:val="TableBody0"/>
              <w:jc w:val="right"/>
            </w:pPr>
            <w:r w:rsidRPr="00875D80">
              <w:t>8</w:t>
            </w:r>
          </w:p>
        </w:tc>
        <w:tc>
          <w:tcPr>
            <w:tcW w:w="1615" w:type="dxa"/>
          </w:tcPr>
          <w:p w14:paraId="294558B2" w14:textId="7260FA60" w:rsidR="00FD2857" w:rsidRPr="0054222F" w:rsidRDefault="00FD2857" w:rsidP="00FD2857">
            <w:pPr>
              <w:pStyle w:val="TableBody0"/>
              <w:jc w:val="right"/>
            </w:pPr>
            <w:r w:rsidRPr="00875D80">
              <w:t>11</w:t>
            </w:r>
          </w:p>
        </w:tc>
        <w:tc>
          <w:tcPr>
            <w:tcW w:w="1724" w:type="dxa"/>
          </w:tcPr>
          <w:p w14:paraId="646866D3" w14:textId="0D721E9A" w:rsidR="00FD2857" w:rsidRPr="0054222F" w:rsidRDefault="00FD2857" w:rsidP="00FD2857">
            <w:pPr>
              <w:pStyle w:val="TableBody0"/>
              <w:jc w:val="right"/>
            </w:pPr>
            <w:r w:rsidRPr="00875D80">
              <w:t>9</w:t>
            </w:r>
          </w:p>
        </w:tc>
      </w:tr>
      <w:tr w:rsidR="00FD2857" w:rsidRPr="0054222F" w14:paraId="17B2E95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99967B6" w14:textId="5E795E3D" w:rsidR="00FD2857" w:rsidRDefault="00FD2857" w:rsidP="00FD2857">
            <w:pPr>
              <w:pStyle w:val="TableBody0"/>
            </w:pPr>
            <w:r w:rsidRPr="00875D80">
              <w:t>Tablelands East</w:t>
            </w:r>
            <w:r w:rsidR="00B1318A">
              <w:t>,</w:t>
            </w:r>
            <w:r w:rsidRPr="00875D80">
              <w:t xml:space="preserve"> Kuranda</w:t>
            </w:r>
          </w:p>
        </w:tc>
        <w:tc>
          <w:tcPr>
            <w:tcW w:w="1590" w:type="dxa"/>
          </w:tcPr>
          <w:p w14:paraId="2D2C7C0C" w14:textId="791AC63F" w:rsidR="00FD2857" w:rsidRPr="0054222F" w:rsidRDefault="00FD2857" w:rsidP="00FD2857">
            <w:pPr>
              <w:pStyle w:val="TableBody0"/>
              <w:jc w:val="right"/>
            </w:pPr>
            <w:r w:rsidRPr="00875D80">
              <w:t>6</w:t>
            </w:r>
          </w:p>
        </w:tc>
        <w:tc>
          <w:tcPr>
            <w:tcW w:w="1670" w:type="dxa"/>
          </w:tcPr>
          <w:p w14:paraId="1E9FA46A" w14:textId="13345234" w:rsidR="00FD2857" w:rsidRPr="0054222F" w:rsidRDefault="00FD2857" w:rsidP="00FD2857">
            <w:pPr>
              <w:pStyle w:val="TableBody0"/>
              <w:jc w:val="right"/>
            </w:pPr>
            <w:r w:rsidRPr="00875D80">
              <w:t>14</w:t>
            </w:r>
          </w:p>
        </w:tc>
        <w:tc>
          <w:tcPr>
            <w:tcW w:w="1615" w:type="dxa"/>
          </w:tcPr>
          <w:p w14:paraId="6D7337FE" w14:textId="59425D58" w:rsidR="00FD2857" w:rsidRPr="0054222F" w:rsidRDefault="00FD2857" w:rsidP="00FD2857">
            <w:pPr>
              <w:pStyle w:val="TableBody0"/>
              <w:jc w:val="right"/>
            </w:pPr>
            <w:r w:rsidRPr="00875D80">
              <w:t>7</w:t>
            </w:r>
          </w:p>
        </w:tc>
        <w:tc>
          <w:tcPr>
            <w:tcW w:w="1724" w:type="dxa"/>
          </w:tcPr>
          <w:p w14:paraId="78380208" w14:textId="6203EB9B" w:rsidR="00FD2857" w:rsidRPr="0054222F" w:rsidRDefault="00FD2857" w:rsidP="00FD2857">
            <w:pPr>
              <w:pStyle w:val="TableBody0"/>
              <w:jc w:val="right"/>
            </w:pPr>
            <w:r w:rsidRPr="00875D80">
              <w:t>18</w:t>
            </w:r>
          </w:p>
        </w:tc>
      </w:tr>
      <w:tr w:rsidR="00FD2857" w:rsidRPr="0054222F" w14:paraId="091E150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5AF6363" w14:textId="0E8337CF" w:rsidR="00FD2857" w:rsidRDefault="00FD2857" w:rsidP="00FD2857">
            <w:pPr>
              <w:pStyle w:val="TableBody0"/>
            </w:pPr>
            <w:r w:rsidRPr="00875D80">
              <w:t>The Gap</w:t>
            </w:r>
            <w:r w:rsidR="00B1318A">
              <w:t>,</w:t>
            </w:r>
            <w:r w:rsidRPr="00875D80">
              <w:t xml:space="preserve"> Enoggera</w:t>
            </w:r>
          </w:p>
        </w:tc>
        <w:tc>
          <w:tcPr>
            <w:tcW w:w="1590" w:type="dxa"/>
          </w:tcPr>
          <w:p w14:paraId="74849531" w14:textId="05F3CE37" w:rsidR="00FD2857" w:rsidRPr="0054222F" w:rsidRDefault="00FD2857" w:rsidP="00FD2857">
            <w:pPr>
              <w:pStyle w:val="TableBody0"/>
              <w:jc w:val="right"/>
            </w:pPr>
            <w:r w:rsidRPr="00875D80">
              <w:t>39</w:t>
            </w:r>
          </w:p>
        </w:tc>
        <w:tc>
          <w:tcPr>
            <w:tcW w:w="1670" w:type="dxa"/>
          </w:tcPr>
          <w:p w14:paraId="1D5C7CE7" w14:textId="753AC4C2" w:rsidR="00FD2857" w:rsidRPr="0054222F" w:rsidRDefault="00FD2857" w:rsidP="00FD2857">
            <w:pPr>
              <w:pStyle w:val="TableBody0"/>
              <w:jc w:val="right"/>
            </w:pPr>
            <w:r w:rsidRPr="00875D80">
              <w:t>6</w:t>
            </w:r>
          </w:p>
        </w:tc>
        <w:tc>
          <w:tcPr>
            <w:tcW w:w="1615" w:type="dxa"/>
          </w:tcPr>
          <w:p w14:paraId="00306664" w14:textId="6A9B29D4" w:rsidR="00FD2857" w:rsidRPr="0054222F" w:rsidRDefault="00FD2857" w:rsidP="00FD2857">
            <w:pPr>
              <w:pStyle w:val="TableBody0"/>
              <w:jc w:val="right"/>
            </w:pPr>
            <w:r w:rsidRPr="00875D80">
              <w:t>37</w:t>
            </w:r>
          </w:p>
        </w:tc>
        <w:tc>
          <w:tcPr>
            <w:tcW w:w="1724" w:type="dxa"/>
          </w:tcPr>
          <w:p w14:paraId="5BD4ADD8" w14:textId="5DA0A4D2" w:rsidR="00FD2857" w:rsidRPr="0054222F" w:rsidRDefault="00FD2857" w:rsidP="00FD2857">
            <w:pPr>
              <w:pStyle w:val="TableBody0"/>
              <w:jc w:val="right"/>
            </w:pPr>
            <w:r w:rsidRPr="00875D80">
              <w:t>9</w:t>
            </w:r>
          </w:p>
        </w:tc>
      </w:tr>
      <w:tr w:rsidR="00FD2857" w:rsidRPr="0054222F" w14:paraId="469D9EB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21A9D4A" w14:textId="0189F54F" w:rsidR="00FD2857" w:rsidRDefault="00FD2857" w:rsidP="00FD2857">
            <w:pPr>
              <w:pStyle w:val="TableBody0"/>
            </w:pPr>
            <w:r w:rsidRPr="00875D80">
              <w:lastRenderedPageBreak/>
              <w:t>The Hills District</w:t>
            </w:r>
          </w:p>
        </w:tc>
        <w:tc>
          <w:tcPr>
            <w:tcW w:w="1590" w:type="dxa"/>
          </w:tcPr>
          <w:p w14:paraId="32110C9B" w14:textId="0A9FC2B8" w:rsidR="00FD2857" w:rsidRPr="0054222F" w:rsidRDefault="00FD2857" w:rsidP="00FD2857">
            <w:pPr>
              <w:pStyle w:val="TableBody0"/>
              <w:jc w:val="right"/>
            </w:pPr>
            <w:r w:rsidRPr="00875D80">
              <w:t>13</w:t>
            </w:r>
          </w:p>
        </w:tc>
        <w:tc>
          <w:tcPr>
            <w:tcW w:w="1670" w:type="dxa"/>
          </w:tcPr>
          <w:p w14:paraId="531D5F4A" w14:textId="2DFDC02C" w:rsidR="00FD2857" w:rsidRPr="0054222F" w:rsidRDefault="00FD2857" w:rsidP="00FD2857">
            <w:pPr>
              <w:pStyle w:val="TableBody0"/>
              <w:jc w:val="right"/>
            </w:pPr>
            <w:r w:rsidRPr="00875D80">
              <w:t>12</w:t>
            </w:r>
          </w:p>
        </w:tc>
        <w:tc>
          <w:tcPr>
            <w:tcW w:w="1615" w:type="dxa"/>
          </w:tcPr>
          <w:p w14:paraId="28DD7094" w14:textId="7AC21BB7" w:rsidR="00FD2857" w:rsidRPr="0054222F" w:rsidRDefault="00FD2857" w:rsidP="00FD2857">
            <w:pPr>
              <w:pStyle w:val="TableBody0"/>
              <w:jc w:val="right"/>
            </w:pPr>
            <w:r w:rsidRPr="00875D80">
              <w:t>12</w:t>
            </w:r>
          </w:p>
        </w:tc>
        <w:tc>
          <w:tcPr>
            <w:tcW w:w="1724" w:type="dxa"/>
          </w:tcPr>
          <w:p w14:paraId="5234974F" w14:textId="03AE437B" w:rsidR="00FD2857" w:rsidRPr="0054222F" w:rsidRDefault="00FD2857" w:rsidP="00FD2857">
            <w:pPr>
              <w:pStyle w:val="TableBody0"/>
              <w:jc w:val="right"/>
            </w:pPr>
            <w:r w:rsidRPr="00875D80">
              <w:t>13</w:t>
            </w:r>
          </w:p>
        </w:tc>
      </w:tr>
      <w:tr w:rsidR="00FD2857" w:rsidRPr="0054222F" w14:paraId="1E07F06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7DEDDB3" w14:textId="48C838B3" w:rsidR="00FD2857" w:rsidRDefault="00FD2857" w:rsidP="00FD2857">
            <w:pPr>
              <w:pStyle w:val="TableBody0"/>
            </w:pPr>
            <w:r w:rsidRPr="00875D80">
              <w:t>Toowoomba</w:t>
            </w:r>
          </w:p>
        </w:tc>
        <w:tc>
          <w:tcPr>
            <w:tcW w:w="1590" w:type="dxa"/>
          </w:tcPr>
          <w:p w14:paraId="2BEBE23D" w14:textId="1AE080C7" w:rsidR="00FD2857" w:rsidRPr="0054222F" w:rsidRDefault="00FD2857" w:rsidP="00FD2857">
            <w:pPr>
              <w:pStyle w:val="TableBody0"/>
              <w:jc w:val="right"/>
            </w:pPr>
            <w:r w:rsidRPr="00875D80">
              <w:t>149</w:t>
            </w:r>
          </w:p>
        </w:tc>
        <w:tc>
          <w:tcPr>
            <w:tcW w:w="1670" w:type="dxa"/>
          </w:tcPr>
          <w:p w14:paraId="1352F935" w14:textId="31B91CFF" w:rsidR="00FD2857" w:rsidRPr="0054222F" w:rsidRDefault="00FD2857" w:rsidP="00FD2857">
            <w:pPr>
              <w:pStyle w:val="TableBody0"/>
              <w:jc w:val="right"/>
            </w:pPr>
            <w:r w:rsidRPr="00875D80">
              <w:t>128</w:t>
            </w:r>
          </w:p>
        </w:tc>
        <w:tc>
          <w:tcPr>
            <w:tcW w:w="1615" w:type="dxa"/>
          </w:tcPr>
          <w:p w14:paraId="712F1ED2" w14:textId="259A4026" w:rsidR="00FD2857" w:rsidRPr="0054222F" w:rsidRDefault="00FD2857" w:rsidP="00FD2857">
            <w:pPr>
              <w:pStyle w:val="TableBody0"/>
              <w:jc w:val="right"/>
            </w:pPr>
            <w:r w:rsidRPr="00875D80">
              <w:t>174</w:t>
            </w:r>
          </w:p>
        </w:tc>
        <w:tc>
          <w:tcPr>
            <w:tcW w:w="1724" w:type="dxa"/>
          </w:tcPr>
          <w:p w14:paraId="37BE63D0" w14:textId="299BBFA8" w:rsidR="00FD2857" w:rsidRPr="0054222F" w:rsidRDefault="00FD2857" w:rsidP="00FD2857">
            <w:pPr>
              <w:pStyle w:val="TableBody0"/>
              <w:jc w:val="right"/>
            </w:pPr>
            <w:r w:rsidRPr="00875D80">
              <w:t>119</w:t>
            </w:r>
          </w:p>
        </w:tc>
      </w:tr>
      <w:tr w:rsidR="00FD2857" w:rsidRPr="0054222F" w14:paraId="603C257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19EE1C8" w14:textId="3CD26A5C" w:rsidR="00FD2857" w:rsidRDefault="00FD2857" w:rsidP="00FD2857">
            <w:pPr>
              <w:pStyle w:val="TableBody0"/>
            </w:pPr>
            <w:r w:rsidRPr="00875D80">
              <w:t>Townsville</w:t>
            </w:r>
          </w:p>
        </w:tc>
        <w:tc>
          <w:tcPr>
            <w:tcW w:w="1590" w:type="dxa"/>
          </w:tcPr>
          <w:p w14:paraId="3748963D" w14:textId="439913EB" w:rsidR="00FD2857" w:rsidRPr="0054222F" w:rsidRDefault="00FD2857" w:rsidP="00FD2857">
            <w:pPr>
              <w:pStyle w:val="TableBody0"/>
              <w:jc w:val="right"/>
            </w:pPr>
            <w:r w:rsidRPr="00875D80">
              <w:t>109</w:t>
            </w:r>
          </w:p>
        </w:tc>
        <w:tc>
          <w:tcPr>
            <w:tcW w:w="1670" w:type="dxa"/>
          </w:tcPr>
          <w:p w14:paraId="76B8812B" w14:textId="629DFD61" w:rsidR="00FD2857" w:rsidRPr="0054222F" w:rsidRDefault="00FD2857" w:rsidP="00FD2857">
            <w:pPr>
              <w:pStyle w:val="TableBody0"/>
              <w:jc w:val="right"/>
            </w:pPr>
            <w:r w:rsidRPr="00875D80">
              <w:t>87</w:t>
            </w:r>
          </w:p>
        </w:tc>
        <w:tc>
          <w:tcPr>
            <w:tcW w:w="1615" w:type="dxa"/>
          </w:tcPr>
          <w:p w14:paraId="1F4034C0" w14:textId="620E585D" w:rsidR="00FD2857" w:rsidRPr="0054222F" w:rsidRDefault="00FD2857" w:rsidP="00FD2857">
            <w:pPr>
              <w:pStyle w:val="TableBody0"/>
              <w:jc w:val="right"/>
            </w:pPr>
            <w:r w:rsidRPr="00875D80">
              <w:t>122</w:t>
            </w:r>
          </w:p>
        </w:tc>
        <w:tc>
          <w:tcPr>
            <w:tcW w:w="1724" w:type="dxa"/>
          </w:tcPr>
          <w:p w14:paraId="7D347367" w14:textId="5B60D7BA" w:rsidR="00FD2857" w:rsidRPr="0054222F" w:rsidRDefault="00FD2857" w:rsidP="00FD2857">
            <w:pPr>
              <w:pStyle w:val="TableBody0"/>
              <w:jc w:val="right"/>
            </w:pPr>
            <w:r w:rsidRPr="00875D80">
              <w:t>84</w:t>
            </w:r>
          </w:p>
        </w:tc>
      </w:tr>
      <w:tr w:rsidR="00FD2857" w:rsidRPr="0054222F" w14:paraId="1085D0A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E760132" w14:textId="5588018E" w:rsidR="00FD2857" w:rsidRDefault="00FD2857" w:rsidP="00FD2857">
            <w:pPr>
              <w:pStyle w:val="TableBody0"/>
            </w:pPr>
            <w:r w:rsidRPr="00875D80">
              <w:t>Whitsunday</w:t>
            </w:r>
          </w:p>
        </w:tc>
        <w:tc>
          <w:tcPr>
            <w:tcW w:w="1590" w:type="dxa"/>
          </w:tcPr>
          <w:p w14:paraId="1018D97F" w14:textId="2D43B93F" w:rsidR="00FD2857" w:rsidRPr="0054222F" w:rsidRDefault="00FD2857" w:rsidP="00FD2857">
            <w:pPr>
              <w:pStyle w:val="TableBody0"/>
              <w:jc w:val="right"/>
            </w:pPr>
            <w:r w:rsidRPr="00875D80">
              <w:t>4</w:t>
            </w:r>
          </w:p>
        </w:tc>
        <w:tc>
          <w:tcPr>
            <w:tcW w:w="1670" w:type="dxa"/>
          </w:tcPr>
          <w:p w14:paraId="245C9A35" w14:textId="1A266F8B" w:rsidR="00FD2857" w:rsidRPr="0054222F" w:rsidRDefault="00FD2857" w:rsidP="00FD2857">
            <w:pPr>
              <w:pStyle w:val="TableBody0"/>
              <w:jc w:val="right"/>
            </w:pPr>
            <w:r w:rsidRPr="00875D80">
              <w:t>0</w:t>
            </w:r>
          </w:p>
        </w:tc>
        <w:tc>
          <w:tcPr>
            <w:tcW w:w="1615" w:type="dxa"/>
          </w:tcPr>
          <w:p w14:paraId="0F949828" w14:textId="4F91F02D" w:rsidR="00FD2857" w:rsidRPr="0054222F" w:rsidRDefault="00FD2857" w:rsidP="00FD2857">
            <w:pPr>
              <w:pStyle w:val="TableBody0"/>
              <w:jc w:val="right"/>
            </w:pPr>
            <w:r w:rsidRPr="00875D80">
              <w:t>4</w:t>
            </w:r>
          </w:p>
        </w:tc>
        <w:tc>
          <w:tcPr>
            <w:tcW w:w="1724" w:type="dxa"/>
          </w:tcPr>
          <w:p w14:paraId="529DF326" w14:textId="2CB7CF88" w:rsidR="00FD2857" w:rsidRPr="0054222F" w:rsidRDefault="00FD2857" w:rsidP="00FD2857">
            <w:pPr>
              <w:pStyle w:val="TableBody0"/>
              <w:jc w:val="right"/>
            </w:pPr>
            <w:r w:rsidRPr="00875D80">
              <w:t>1</w:t>
            </w:r>
          </w:p>
        </w:tc>
      </w:tr>
      <w:tr w:rsidR="00FD2857" w:rsidRPr="0054222F" w14:paraId="7B2C069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8A1391A" w14:textId="5C261605" w:rsidR="00FD2857" w:rsidRDefault="00FD2857" w:rsidP="00FD2857">
            <w:pPr>
              <w:pStyle w:val="TableBody0"/>
            </w:pPr>
            <w:r w:rsidRPr="00875D80">
              <w:t>Wynnum</w:t>
            </w:r>
            <w:r w:rsidR="00B1318A">
              <w:t>,</w:t>
            </w:r>
            <w:r w:rsidRPr="00875D80">
              <w:t xml:space="preserve"> Manly</w:t>
            </w:r>
          </w:p>
        </w:tc>
        <w:tc>
          <w:tcPr>
            <w:tcW w:w="1590" w:type="dxa"/>
          </w:tcPr>
          <w:p w14:paraId="5C189660" w14:textId="23B0B3D9" w:rsidR="00FD2857" w:rsidRPr="0054222F" w:rsidRDefault="00FD2857" w:rsidP="00FD2857">
            <w:pPr>
              <w:pStyle w:val="TableBody0"/>
              <w:jc w:val="right"/>
            </w:pPr>
            <w:r w:rsidRPr="00875D80">
              <w:t>36</w:t>
            </w:r>
          </w:p>
        </w:tc>
        <w:tc>
          <w:tcPr>
            <w:tcW w:w="1670" w:type="dxa"/>
          </w:tcPr>
          <w:p w14:paraId="364DCB80" w14:textId="4CF05869" w:rsidR="00FD2857" w:rsidRPr="0054222F" w:rsidRDefault="00FD2857" w:rsidP="00FD2857">
            <w:pPr>
              <w:pStyle w:val="TableBody0"/>
              <w:jc w:val="right"/>
            </w:pPr>
            <w:r w:rsidRPr="00875D80">
              <w:t>27</w:t>
            </w:r>
          </w:p>
        </w:tc>
        <w:tc>
          <w:tcPr>
            <w:tcW w:w="1615" w:type="dxa"/>
          </w:tcPr>
          <w:p w14:paraId="6184B32E" w14:textId="3B7C800C" w:rsidR="00FD2857" w:rsidRPr="0054222F" w:rsidRDefault="00FD2857" w:rsidP="00FD2857">
            <w:pPr>
              <w:pStyle w:val="TableBody0"/>
              <w:jc w:val="right"/>
            </w:pPr>
            <w:r w:rsidRPr="00875D80">
              <w:t>41</w:t>
            </w:r>
          </w:p>
        </w:tc>
        <w:tc>
          <w:tcPr>
            <w:tcW w:w="1724" w:type="dxa"/>
          </w:tcPr>
          <w:p w14:paraId="3ADAE911" w14:textId="32492646" w:rsidR="00FD2857" w:rsidRPr="0054222F" w:rsidRDefault="00FD2857" w:rsidP="00FD2857">
            <w:pPr>
              <w:pStyle w:val="TableBody0"/>
              <w:jc w:val="right"/>
            </w:pPr>
            <w:r w:rsidRPr="00875D80">
              <w:t>23</w:t>
            </w:r>
          </w:p>
        </w:tc>
      </w:tr>
      <w:tr w:rsidR="00FD2857" w:rsidRPr="0054222F" w14:paraId="6A8CBDA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305D1C1" w14:textId="565F14CA" w:rsidR="00FD2857" w:rsidRDefault="00FD2857" w:rsidP="00FD2857">
            <w:pPr>
              <w:pStyle w:val="TableBody0"/>
            </w:pPr>
            <w:r w:rsidRPr="00875D80">
              <w:t>QLD Other</w:t>
            </w:r>
          </w:p>
        </w:tc>
        <w:tc>
          <w:tcPr>
            <w:tcW w:w="1590" w:type="dxa"/>
          </w:tcPr>
          <w:p w14:paraId="714CBF8A" w14:textId="3FCA9BCF" w:rsidR="00FD2857" w:rsidRPr="0054222F" w:rsidRDefault="00FD2857" w:rsidP="00FD2857">
            <w:pPr>
              <w:pStyle w:val="TableBody0"/>
              <w:jc w:val="right"/>
            </w:pPr>
            <w:r w:rsidRPr="00875D80">
              <w:t>0</w:t>
            </w:r>
          </w:p>
        </w:tc>
        <w:tc>
          <w:tcPr>
            <w:tcW w:w="1670" w:type="dxa"/>
          </w:tcPr>
          <w:p w14:paraId="285CF696" w14:textId="5AC822CC" w:rsidR="00FD2857" w:rsidRPr="0054222F" w:rsidRDefault="00FD2857" w:rsidP="00FD2857">
            <w:pPr>
              <w:pStyle w:val="TableBody0"/>
              <w:jc w:val="right"/>
            </w:pPr>
            <w:r w:rsidRPr="00875D80">
              <w:t>0</w:t>
            </w:r>
          </w:p>
        </w:tc>
        <w:tc>
          <w:tcPr>
            <w:tcW w:w="1615" w:type="dxa"/>
          </w:tcPr>
          <w:p w14:paraId="116CB03D" w14:textId="4AEBDAB4" w:rsidR="00FD2857" w:rsidRPr="0054222F" w:rsidRDefault="00FD2857" w:rsidP="00FD2857">
            <w:pPr>
              <w:pStyle w:val="TableBody0"/>
              <w:jc w:val="right"/>
            </w:pPr>
            <w:r w:rsidRPr="00875D80">
              <w:t>0</w:t>
            </w:r>
          </w:p>
        </w:tc>
        <w:tc>
          <w:tcPr>
            <w:tcW w:w="1724" w:type="dxa"/>
          </w:tcPr>
          <w:p w14:paraId="11B1BC2D" w14:textId="55320920" w:rsidR="00FD2857" w:rsidRPr="0054222F" w:rsidRDefault="00FD2857" w:rsidP="00FD2857">
            <w:pPr>
              <w:pStyle w:val="TableBody0"/>
              <w:jc w:val="right"/>
            </w:pPr>
            <w:r w:rsidRPr="00875D80">
              <w:t>0</w:t>
            </w:r>
          </w:p>
        </w:tc>
      </w:tr>
    </w:tbl>
    <w:p w14:paraId="0CC8F9CF" w14:textId="77777777" w:rsidR="00BE0535" w:rsidRDefault="00BE0535" w:rsidP="00BE0535">
      <w:pPr>
        <w:pStyle w:val="Heading3"/>
      </w:pPr>
      <w:r>
        <w:t>South Australia</w:t>
      </w:r>
    </w:p>
    <w:p w14:paraId="27B41AA0" w14:textId="1ED5798D" w:rsidR="00BE0535" w:rsidRDefault="00C5271D" w:rsidP="00C5271D">
      <w:r w:rsidRPr="00C5271D">
        <w:t xml:space="preserve">Table </w:t>
      </w:r>
      <w:r>
        <w:t>5</w:t>
      </w:r>
      <w:r w:rsidRPr="00C5271D">
        <w:t xml:space="preserve"> shows participants in </w:t>
      </w:r>
      <w:r>
        <w:t xml:space="preserve">South Australia </w:t>
      </w:r>
      <w:r w:rsidRPr="00C5271D">
        <w:t>(</w:t>
      </w:r>
      <w:r>
        <w:t>SA</w:t>
      </w:r>
      <w:r w:rsidRPr="00C5271D">
        <w:t>) with identified SDA needs by status and SA3 region for December 2024 and December 2025</w:t>
      </w:r>
      <w:r>
        <w:t>.</w:t>
      </w:r>
    </w:p>
    <w:p w14:paraId="2ABCD7C8" w14:textId="77777777" w:rsidR="00C5271D" w:rsidRDefault="00BE0535" w:rsidP="00C5271D">
      <w:pPr>
        <w:pStyle w:val="Heading4"/>
      </w:pPr>
      <w:r>
        <w:t xml:space="preserve">Table </w:t>
      </w:r>
      <w:r w:rsidR="00C5271D">
        <w:t>5</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8C01AB" w:rsidRPr="0054222F" w14:paraId="530CB886"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29AEEFD2" w14:textId="77777777" w:rsidR="008C01AB" w:rsidRPr="0054222F" w:rsidRDefault="008C01AB" w:rsidP="008C01AB">
            <w:pPr>
              <w:pStyle w:val="TableBody0"/>
            </w:pPr>
            <w:r>
              <w:t>SA3 region</w:t>
            </w:r>
          </w:p>
        </w:tc>
        <w:tc>
          <w:tcPr>
            <w:tcW w:w="1590" w:type="dxa"/>
          </w:tcPr>
          <w:p w14:paraId="37331D30" w14:textId="270A6549" w:rsidR="008C01AB" w:rsidRPr="0054222F" w:rsidRDefault="008C01AB" w:rsidP="008C01AB">
            <w:pPr>
              <w:pStyle w:val="TableBody0"/>
            </w:pPr>
            <w:r>
              <w:t>SDA in use Dec 2024</w:t>
            </w:r>
          </w:p>
        </w:tc>
        <w:tc>
          <w:tcPr>
            <w:tcW w:w="1670" w:type="dxa"/>
          </w:tcPr>
          <w:p w14:paraId="3EF3825E" w14:textId="252E1B5E" w:rsidR="008C01AB" w:rsidRPr="0054222F" w:rsidRDefault="008C01AB" w:rsidP="008C01AB">
            <w:pPr>
              <w:pStyle w:val="TableBody0"/>
            </w:pPr>
            <w:r w:rsidRPr="00217724">
              <w:t xml:space="preserve">Participants SDA eligible, not </w:t>
            </w:r>
            <w:r>
              <w:t xml:space="preserve">yet </w:t>
            </w:r>
            <w:r w:rsidRPr="00217724">
              <w:t>using SDA</w:t>
            </w:r>
            <w:r>
              <w:t xml:space="preserve"> Dec ’24</w:t>
            </w:r>
          </w:p>
        </w:tc>
        <w:tc>
          <w:tcPr>
            <w:tcW w:w="1615" w:type="dxa"/>
          </w:tcPr>
          <w:p w14:paraId="1EDD3860" w14:textId="531C2724" w:rsidR="008C01AB" w:rsidRPr="0054222F" w:rsidRDefault="008C01AB" w:rsidP="008C01AB">
            <w:pPr>
              <w:pStyle w:val="TableBody0"/>
            </w:pPr>
            <w:r>
              <w:t>SDA in use Dec 2025</w:t>
            </w:r>
          </w:p>
        </w:tc>
        <w:tc>
          <w:tcPr>
            <w:tcW w:w="1724" w:type="dxa"/>
          </w:tcPr>
          <w:p w14:paraId="27C887C1" w14:textId="4C6B05B1" w:rsidR="008C01AB" w:rsidRPr="0054222F" w:rsidRDefault="008C01AB" w:rsidP="008C01AB">
            <w:pPr>
              <w:pStyle w:val="TableBody0"/>
            </w:pPr>
            <w:r w:rsidRPr="00217724">
              <w:t>SDA eligible, not</w:t>
            </w:r>
            <w:r>
              <w:t xml:space="preserve"> yet</w:t>
            </w:r>
            <w:r w:rsidRPr="00217724">
              <w:t xml:space="preserve"> using SDA</w:t>
            </w:r>
            <w:r>
              <w:t xml:space="preserve"> Dec ’25</w:t>
            </w:r>
          </w:p>
        </w:tc>
      </w:tr>
      <w:tr w:rsidR="00DB0532" w:rsidRPr="0054222F" w14:paraId="7433DD9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A0FDC79" w14:textId="33102FB5" w:rsidR="00DB0532" w:rsidRPr="0054222F" w:rsidRDefault="00DB0532" w:rsidP="00DB0532">
            <w:pPr>
              <w:pStyle w:val="TableBody0"/>
            </w:pPr>
            <w:r w:rsidRPr="00E03546">
              <w:t>SA</w:t>
            </w:r>
            <w:r>
              <w:t xml:space="preserve"> Total</w:t>
            </w:r>
          </w:p>
        </w:tc>
        <w:tc>
          <w:tcPr>
            <w:tcW w:w="1590" w:type="dxa"/>
          </w:tcPr>
          <w:p w14:paraId="3D89E819" w14:textId="0EAB5702" w:rsidR="00DB0532" w:rsidRPr="0054222F" w:rsidRDefault="00DB0532" w:rsidP="00DB0532">
            <w:pPr>
              <w:pStyle w:val="TableBody0"/>
              <w:jc w:val="right"/>
            </w:pPr>
            <w:r w:rsidRPr="00E03546">
              <w:t>1,430</w:t>
            </w:r>
          </w:p>
        </w:tc>
        <w:tc>
          <w:tcPr>
            <w:tcW w:w="1670" w:type="dxa"/>
          </w:tcPr>
          <w:p w14:paraId="6E99CE43" w14:textId="5E359BCD" w:rsidR="00DB0532" w:rsidRPr="0054222F" w:rsidRDefault="00DB0532" w:rsidP="00DB0532">
            <w:pPr>
              <w:pStyle w:val="TableBody0"/>
              <w:jc w:val="right"/>
            </w:pPr>
            <w:r w:rsidRPr="00E03546">
              <w:t>980</w:t>
            </w:r>
          </w:p>
        </w:tc>
        <w:tc>
          <w:tcPr>
            <w:tcW w:w="1615" w:type="dxa"/>
          </w:tcPr>
          <w:p w14:paraId="1D8ACF9C" w14:textId="49A6EA87" w:rsidR="00DB0532" w:rsidRPr="0054222F" w:rsidRDefault="00DB0532" w:rsidP="00DB0532">
            <w:pPr>
              <w:pStyle w:val="TableBody0"/>
              <w:jc w:val="right"/>
            </w:pPr>
            <w:r w:rsidRPr="00E03546">
              <w:t>1,566</w:t>
            </w:r>
          </w:p>
        </w:tc>
        <w:tc>
          <w:tcPr>
            <w:tcW w:w="1724" w:type="dxa"/>
          </w:tcPr>
          <w:p w14:paraId="714B6378" w14:textId="23801BD4" w:rsidR="00DB0532" w:rsidRPr="0054222F" w:rsidRDefault="00DB0532" w:rsidP="00DB0532">
            <w:pPr>
              <w:pStyle w:val="TableBody0"/>
              <w:jc w:val="right"/>
            </w:pPr>
            <w:r w:rsidRPr="00E03546">
              <w:t>950</w:t>
            </w:r>
          </w:p>
        </w:tc>
      </w:tr>
      <w:tr w:rsidR="00DB0532" w:rsidRPr="0054222F" w14:paraId="64D7E9D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4C8D262" w14:textId="291053AE" w:rsidR="00DB0532" w:rsidRPr="007837A5" w:rsidRDefault="00DB0532" w:rsidP="00DB0532">
            <w:pPr>
              <w:pStyle w:val="TableBody0"/>
            </w:pPr>
            <w:r w:rsidRPr="00E03546">
              <w:t>Adelaide City</w:t>
            </w:r>
          </w:p>
        </w:tc>
        <w:tc>
          <w:tcPr>
            <w:tcW w:w="1590" w:type="dxa"/>
          </w:tcPr>
          <w:p w14:paraId="273BBC11" w14:textId="3110AB1B" w:rsidR="00DB0532" w:rsidRPr="0054222F" w:rsidRDefault="00DB0532" w:rsidP="00DB0532">
            <w:pPr>
              <w:pStyle w:val="TableBody0"/>
              <w:jc w:val="right"/>
            </w:pPr>
            <w:r w:rsidRPr="00E03546">
              <w:t>35</w:t>
            </w:r>
          </w:p>
        </w:tc>
        <w:tc>
          <w:tcPr>
            <w:tcW w:w="1670" w:type="dxa"/>
          </w:tcPr>
          <w:p w14:paraId="39AA9013" w14:textId="6780EB65" w:rsidR="00DB0532" w:rsidRPr="0054222F" w:rsidRDefault="00DB0532" w:rsidP="00DB0532">
            <w:pPr>
              <w:pStyle w:val="TableBody0"/>
              <w:jc w:val="right"/>
            </w:pPr>
            <w:r w:rsidRPr="00E03546">
              <w:t>22</w:t>
            </w:r>
          </w:p>
        </w:tc>
        <w:tc>
          <w:tcPr>
            <w:tcW w:w="1615" w:type="dxa"/>
          </w:tcPr>
          <w:p w14:paraId="5F65EFB5" w14:textId="57D3718F" w:rsidR="00DB0532" w:rsidRPr="0054222F" w:rsidRDefault="00DB0532" w:rsidP="00DB0532">
            <w:pPr>
              <w:pStyle w:val="TableBody0"/>
              <w:jc w:val="right"/>
            </w:pPr>
            <w:r w:rsidRPr="00E03546">
              <w:t>32</w:t>
            </w:r>
          </w:p>
        </w:tc>
        <w:tc>
          <w:tcPr>
            <w:tcW w:w="1724" w:type="dxa"/>
          </w:tcPr>
          <w:p w14:paraId="64A9E58B" w14:textId="65B85C0E" w:rsidR="00DB0532" w:rsidRPr="0054222F" w:rsidRDefault="00DB0532" w:rsidP="00DB0532">
            <w:pPr>
              <w:pStyle w:val="TableBody0"/>
              <w:jc w:val="right"/>
            </w:pPr>
            <w:r w:rsidRPr="00E03546">
              <w:t>17</w:t>
            </w:r>
          </w:p>
        </w:tc>
      </w:tr>
      <w:tr w:rsidR="00DB0532" w:rsidRPr="0054222F" w14:paraId="4B1C997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A3225CF" w14:textId="40EC185D" w:rsidR="00DB0532" w:rsidRPr="0054222F" w:rsidRDefault="00DB0532" w:rsidP="00DB0532">
            <w:pPr>
              <w:pStyle w:val="TableBody0"/>
            </w:pPr>
            <w:r w:rsidRPr="00E03546">
              <w:lastRenderedPageBreak/>
              <w:t>Adelaide Hills</w:t>
            </w:r>
          </w:p>
        </w:tc>
        <w:tc>
          <w:tcPr>
            <w:tcW w:w="1590" w:type="dxa"/>
          </w:tcPr>
          <w:p w14:paraId="00E14E18" w14:textId="478C60DF" w:rsidR="00DB0532" w:rsidRPr="0054222F" w:rsidRDefault="00DB0532" w:rsidP="00DB0532">
            <w:pPr>
              <w:pStyle w:val="TableBody0"/>
              <w:jc w:val="right"/>
            </w:pPr>
            <w:r w:rsidRPr="00E03546">
              <w:t>33</w:t>
            </w:r>
          </w:p>
        </w:tc>
        <w:tc>
          <w:tcPr>
            <w:tcW w:w="1670" w:type="dxa"/>
          </w:tcPr>
          <w:p w14:paraId="5E7DA4AA" w14:textId="6F6D175C" w:rsidR="00DB0532" w:rsidRPr="0054222F" w:rsidRDefault="00DB0532" w:rsidP="00DB0532">
            <w:pPr>
              <w:pStyle w:val="TableBody0"/>
              <w:jc w:val="right"/>
            </w:pPr>
            <w:r w:rsidRPr="00E03546">
              <w:t>21</w:t>
            </w:r>
          </w:p>
        </w:tc>
        <w:tc>
          <w:tcPr>
            <w:tcW w:w="1615" w:type="dxa"/>
          </w:tcPr>
          <w:p w14:paraId="15230592" w14:textId="47262825" w:rsidR="00DB0532" w:rsidRPr="0054222F" w:rsidRDefault="00DB0532" w:rsidP="00DB0532">
            <w:pPr>
              <w:pStyle w:val="TableBody0"/>
              <w:jc w:val="right"/>
            </w:pPr>
            <w:r w:rsidRPr="00E03546">
              <w:t>35</w:t>
            </w:r>
          </w:p>
        </w:tc>
        <w:tc>
          <w:tcPr>
            <w:tcW w:w="1724" w:type="dxa"/>
          </w:tcPr>
          <w:p w14:paraId="7B9981FC" w14:textId="1DDEF9DF" w:rsidR="00DB0532" w:rsidRPr="0054222F" w:rsidRDefault="00DB0532" w:rsidP="00DB0532">
            <w:pPr>
              <w:pStyle w:val="TableBody0"/>
              <w:jc w:val="right"/>
            </w:pPr>
            <w:r w:rsidRPr="00E03546">
              <w:t>21</w:t>
            </w:r>
          </w:p>
        </w:tc>
      </w:tr>
      <w:tr w:rsidR="00DB0532" w:rsidRPr="0054222F" w14:paraId="35EA71E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338E41E" w14:textId="136E7303" w:rsidR="00DB0532" w:rsidRDefault="00DB0532" w:rsidP="00DB0532">
            <w:pPr>
              <w:pStyle w:val="TableBody0"/>
            </w:pPr>
            <w:r w:rsidRPr="00E03546">
              <w:t>Barossa</w:t>
            </w:r>
          </w:p>
        </w:tc>
        <w:tc>
          <w:tcPr>
            <w:tcW w:w="1590" w:type="dxa"/>
          </w:tcPr>
          <w:p w14:paraId="589423F8" w14:textId="2DF8800A" w:rsidR="00DB0532" w:rsidRPr="0054222F" w:rsidRDefault="00DB0532" w:rsidP="00DB0532">
            <w:pPr>
              <w:pStyle w:val="TableBody0"/>
              <w:jc w:val="right"/>
            </w:pPr>
            <w:r w:rsidRPr="00E03546">
              <w:t>0</w:t>
            </w:r>
          </w:p>
        </w:tc>
        <w:tc>
          <w:tcPr>
            <w:tcW w:w="1670" w:type="dxa"/>
          </w:tcPr>
          <w:p w14:paraId="4634CF77" w14:textId="3154C013" w:rsidR="00DB0532" w:rsidRPr="0054222F" w:rsidRDefault="00DB0532" w:rsidP="00DB0532">
            <w:pPr>
              <w:pStyle w:val="TableBody0"/>
              <w:jc w:val="right"/>
            </w:pPr>
            <w:r w:rsidRPr="00E03546">
              <w:t>14</w:t>
            </w:r>
          </w:p>
        </w:tc>
        <w:tc>
          <w:tcPr>
            <w:tcW w:w="1615" w:type="dxa"/>
          </w:tcPr>
          <w:p w14:paraId="7307D10F" w14:textId="1B595479" w:rsidR="00DB0532" w:rsidRPr="0054222F" w:rsidRDefault="00DB0532" w:rsidP="00DB0532">
            <w:pPr>
              <w:pStyle w:val="TableBody0"/>
              <w:jc w:val="right"/>
            </w:pPr>
            <w:r w:rsidRPr="00E03546">
              <w:t>4</w:t>
            </w:r>
          </w:p>
        </w:tc>
        <w:tc>
          <w:tcPr>
            <w:tcW w:w="1724" w:type="dxa"/>
          </w:tcPr>
          <w:p w14:paraId="0DEC1B92" w14:textId="4D0A68F1" w:rsidR="00DB0532" w:rsidRPr="0054222F" w:rsidRDefault="00DB0532" w:rsidP="00DB0532">
            <w:pPr>
              <w:pStyle w:val="TableBody0"/>
              <w:jc w:val="right"/>
            </w:pPr>
            <w:r w:rsidRPr="00E03546">
              <w:t>14</w:t>
            </w:r>
          </w:p>
        </w:tc>
      </w:tr>
      <w:tr w:rsidR="00DB0532" w:rsidRPr="0054222F" w14:paraId="17026E1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E2077CA" w14:textId="2BA37DA6" w:rsidR="00DB0532" w:rsidRDefault="00DB0532" w:rsidP="00DB0532">
            <w:pPr>
              <w:pStyle w:val="TableBody0"/>
            </w:pPr>
            <w:r w:rsidRPr="00E03546">
              <w:t>Burnside</w:t>
            </w:r>
          </w:p>
        </w:tc>
        <w:tc>
          <w:tcPr>
            <w:tcW w:w="1590" w:type="dxa"/>
          </w:tcPr>
          <w:p w14:paraId="3EA08E86" w14:textId="06BC5766" w:rsidR="00DB0532" w:rsidRPr="0054222F" w:rsidRDefault="00DB0532" w:rsidP="00DB0532">
            <w:pPr>
              <w:pStyle w:val="TableBody0"/>
              <w:jc w:val="right"/>
            </w:pPr>
            <w:r w:rsidRPr="00E03546">
              <w:t>9</w:t>
            </w:r>
          </w:p>
        </w:tc>
        <w:tc>
          <w:tcPr>
            <w:tcW w:w="1670" w:type="dxa"/>
          </w:tcPr>
          <w:p w14:paraId="30887430" w14:textId="02718CBF" w:rsidR="00DB0532" w:rsidRPr="0054222F" w:rsidRDefault="00DB0532" w:rsidP="00DB0532">
            <w:pPr>
              <w:pStyle w:val="TableBody0"/>
              <w:jc w:val="right"/>
            </w:pPr>
            <w:r w:rsidRPr="00E03546">
              <w:t>14</w:t>
            </w:r>
          </w:p>
        </w:tc>
        <w:tc>
          <w:tcPr>
            <w:tcW w:w="1615" w:type="dxa"/>
          </w:tcPr>
          <w:p w14:paraId="7DDE102E" w14:textId="593120B3" w:rsidR="00DB0532" w:rsidRPr="0054222F" w:rsidRDefault="00DB0532" w:rsidP="00DB0532">
            <w:pPr>
              <w:pStyle w:val="TableBody0"/>
              <w:jc w:val="right"/>
            </w:pPr>
            <w:r w:rsidRPr="00E03546">
              <w:t>9</w:t>
            </w:r>
          </w:p>
        </w:tc>
        <w:tc>
          <w:tcPr>
            <w:tcW w:w="1724" w:type="dxa"/>
          </w:tcPr>
          <w:p w14:paraId="4B1F9E22" w14:textId="4CC05E67" w:rsidR="00DB0532" w:rsidRPr="0054222F" w:rsidRDefault="00DB0532" w:rsidP="00DB0532">
            <w:pPr>
              <w:pStyle w:val="TableBody0"/>
              <w:jc w:val="right"/>
            </w:pPr>
            <w:r w:rsidRPr="00E03546">
              <w:t>12</w:t>
            </w:r>
          </w:p>
        </w:tc>
      </w:tr>
      <w:tr w:rsidR="00DB0532" w:rsidRPr="0054222F" w14:paraId="13D5A22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3457BB5" w14:textId="69BA5E23" w:rsidR="00DB0532" w:rsidRDefault="00DB0532" w:rsidP="00DB0532">
            <w:pPr>
              <w:pStyle w:val="TableBody0"/>
            </w:pPr>
            <w:r w:rsidRPr="00E03546">
              <w:t xml:space="preserve">Campbelltown </w:t>
            </w:r>
          </w:p>
        </w:tc>
        <w:tc>
          <w:tcPr>
            <w:tcW w:w="1590" w:type="dxa"/>
          </w:tcPr>
          <w:p w14:paraId="2BA7C06C" w14:textId="11020FE5" w:rsidR="00DB0532" w:rsidRPr="0054222F" w:rsidRDefault="00DB0532" w:rsidP="00DB0532">
            <w:pPr>
              <w:pStyle w:val="TableBody0"/>
              <w:jc w:val="right"/>
            </w:pPr>
            <w:r w:rsidRPr="00E03546">
              <w:t>55</w:t>
            </w:r>
          </w:p>
        </w:tc>
        <w:tc>
          <w:tcPr>
            <w:tcW w:w="1670" w:type="dxa"/>
          </w:tcPr>
          <w:p w14:paraId="5D8DB7C3" w14:textId="172877D2" w:rsidR="00DB0532" w:rsidRPr="0054222F" w:rsidRDefault="00DB0532" w:rsidP="00DB0532">
            <w:pPr>
              <w:pStyle w:val="TableBody0"/>
              <w:jc w:val="right"/>
            </w:pPr>
            <w:r w:rsidRPr="00E03546">
              <w:t>21</w:t>
            </w:r>
          </w:p>
        </w:tc>
        <w:tc>
          <w:tcPr>
            <w:tcW w:w="1615" w:type="dxa"/>
          </w:tcPr>
          <w:p w14:paraId="20CFAD73" w14:textId="06896C8A" w:rsidR="00DB0532" w:rsidRPr="0054222F" w:rsidRDefault="00DB0532" w:rsidP="00DB0532">
            <w:pPr>
              <w:pStyle w:val="TableBody0"/>
              <w:jc w:val="right"/>
            </w:pPr>
            <w:r w:rsidRPr="00E03546">
              <w:t>56</w:t>
            </w:r>
          </w:p>
        </w:tc>
        <w:tc>
          <w:tcPr>
            <w:tcW w:w="1724" w:type="dxa"/>
          </w:tcPr>
          <w:p w14:paraId="5A3DE70C" w14:textId="611594EA" w:rsidR="00DB0532" w:rsidRPr="0054222F" w:rsidRDefault="00DB0532" w:rsidP="00DB0532">
            <w:pPr>
              <w:pStyle w:val="TableBody0"/>
              <w:jc w:val="right"/>
            </w:pPr>
            <w:r w:rsidRPr="00E03546">
              <w:t>25</w:t>
            </w:r>
          </w:p>
        </w:tc>
      </w:tr>
      <w:tr w:rsidR="00DB0532" w:rsidRPr="0054222F" w14:paraId="5D78492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5B9C5FA" w14:textId="253AA009" w:rsidR="00DB0532" w:rsidRDefault="00DB0532" w:rsidP="00DB0532">
            <w:pPr>
              <w:pStyle w:val="TableBody0"/>
            </w:pPr>
            <w:r w:rsidRPr="00E03546">
              <w:t>Charles Sturt</w:t>
            </w:r>
          </w:p>
        </w:tc>
        <w:tc>
          <w:tcPr>
            <w:tcW w:w="1590" w:type="dxa"/>
          </w:tcPr>
          <w:p w14:paraId="42ECB035" w14:textId="30A57D0B" w:rsidR="00DB0532" w:rsidRPr="0054222F" w:rsidRDefault="00DB0532" w:rsidP="00DB0532">
            <w:pPr>
              <w:pStyle w:val="TableBody0"/>
              <w:jc w:val="right"/>
            </w:pPr>
            <w:r w:rsidRPr="00E03546">
              <w:t>85</w:t>
            </w:r>
          </w:p>
        </w:tc>
        <w:tc>
          <w:tcPr>
            <w:tcW w:w="1670" w:type="dxa"/>
          </w:tcPr>
          <w:p w14:paraId="0D30B76D" w14:textId="57BAD820" w:rsidR="00DB0532" w:rsidRPr="0054222F" w:rsidRDefault="00DB0532" w:rsidP="00DB0532">
            <w:pPr>
              <w:pStyle w:val="TableBody0"/>
              <w:jc w:val="right"/>
            </w:pPr>
            <w:r w:rsidRPr="00E03546">
              <w:t>62</w:t>
            </w:r>
          </w:p>
        </w:tc>
        <w:tc>
          <w:tcPr>
            <w:tcW w:w="1615" w:type="dxa"/>
          </w:tcPr>
          <w:p w14:paraId="20F97FBB" w14:textId="36022841" w:rsidR="00DB0532" w:rsidRPr="0054222F" w:rsidRDefault="00DB0532" w:rsidP="00DB0532">
            <w:pPr>
              <w:pStyle w:val="TableBody0"/>
              <w:jc w:val="right"/>
            </w:pPr>
            <w:r w:rsidRPr="00E03546">
              <w:t>83</w:t>
            </w:r>
          </w:p>
        </w:tc>
        <w:tc>
          <w:tcPr>
            <w:tcW w:w="1724" w:type="dxa"/>
          </w:tcPr>
          <w:p w14:paraId="1EA5E614" w14:textId="0BCF1D48" w:rsidR="00DB0532" w:rsidRPr="0054222F" w:rsidRDefault="00DB0532" w:rsidP="00DB0532">
            <w:pPr>
              <w:pStyle w:val="TableBody0"/>
              <w:jc w:val="right"/>
            </w:pPr>
            <w:r w:rsidRPr="00E03546">
              <w:t>59</w:t>
            </w:r>
          </w:p>
        </w:tc>
      </w:tr>
      <w:tr w:rsidR="00DB0532" w:rsidRPr="0054222F" w14:paraId="64F5CC3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A9A7C35" w14:textId="4BB27ADB" w:rsidR="00DB0532" w:rsidRDefault="00DB0532" w:rsidP="00DB0532">
            <w:pPr>
              <w:pStyle w:val="TableBody0"/>
            </w:pPr>
            <w:r w:rsidRPr="00E03546">
              <w:t>Eyre Peninsula and South</w:t>
            </w:r>
            <w:r w:rsidR="00F31062">
              <w:t>-</w:t>
            </w:r>
            <w:r w:rsidRPr="00E03546">
              <w:t>West</w:t>
            </w:r>
          </w:p>
        </w:tc>
        <w:tc>
          <w:tcPr>
            <w:tcW w:w="1590" w:type="dxa"/>
          </w:tcPr>
          <w:p w14:paraId="439BFBCF" w14:textId="433EE41F" w:rsidR="00DB0532" w:rsidRPr="0054222F" w:rsidRDefault="00DB0532" w:rsidP="00DB0532">
            <w:pPr>
              <w:pStyle w:val="TableBody0"/>
              <w:jc w:val="right"/>
            </w:pPr>
            <w:r w:rsidRPr="00E03546">
              <w:t>11</w:t>
            </w:r>
          </w:p>
        </w:tc>
        <w:tc>
          <w:tcPr>
            <w:tcW w:w="1670" w:type="dxa"/>
          </w:tcPr>
          <w:p w14:paraId="52180605" w14:textId="5EC262FC" w:rsidR="00DB0532" w:rsidRPr="0054222F" w:rsidRDefault="00DB0532" w:rsidP="00DB0532">
            <w:pPr>
              <w:pStyle w:val="TableBody0"/>
              <w:jc w:val="right"/>
            </w:pPr>
            <w:r w:rsidRPr="00E03546">
              <w:t>24</w:t>
            </w:r>
          </w:p>
        </w:tc>
        <w:tc>
          <w:tcPr>
            <w:tcW w:w="1615" w:type="dxa"/>
          </w:tcPr>
          <w:p w14:paraId="7EABD524" w14:textId="625C42B3" w:rsidR="00DB0532" w:rsidRPr="0054222F" w:rsidRDefault="00DB0532" w:rsidP="00DB0532">
            <w:pPr>
              <w:pStyle w:val="TableBody0"/>
              <w:jc w:val="right"/>
            </w:pPr>
            <w:r w:rsidRPr="00E03546">
              <w:t>7</w:t>
            </w:r>
          </w:p>
        </w:tc>
        <w:tc>
          <w:tcPr>
            <w:tcW w:w="1724" w:type="dxa"/>
          </w:tcPr>
          <w:p w14:paraId="211CB26D" w14:textId="0877AF1D" w:rsidR="00DB0532" w:rsidRPr="0054222F" w:rsidRDefault="00DB0532" w:rsidP="00DB0532">
            <w:pPr>
              <w:pStyle w:val="TableBody0"/>
              <w:jc w:val="right"/>
            </w:pPr>
            <w:r w:rsidRPr="00E03546">
              <w:t>24</w:t>
            </w:r>
          </w:p>
        </w:tc>
      </w:tr>
      <w:tr w:rsidR="00DB0532" w:rsidRPr="0054222F" w14:paraId="616C28F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4A9861F" w14:textId="7E58B337" w:rsidR="00DB0532" w:rsidRDefault="00DB0532" w:rsidP="00DB0532">
            <w:pPr>
              <w:pStyle w:val="TableBody0"/>
            </w:pPr>
            <w:proofErr w:type="spellStart"/>
            <w:r w:rsidRPr="00E03546">
              <w:t>Fleurieu</w:t>
            </w:r>
            <w:proofErr w:type="spellEnd"/>
            <w:r w:rsidR="00F31062">
              <w:t>,</w:t>
            </w:r>
            <w:r w:rsidRPr="00E03546">
              <w:t xml:space="preserve"> Kangaroo Island</w:t>
            </w:r>
          </w:p>
        </w:tc>
        <w:tc>
          <w:tcPr>
            <w:tcW w:w="1590" w:type="dxa"/>
          </w:tcPr>
          <w:p w14:paraId="368B290E" w14:textId="09DBF728" w:rsidR="00DB0532" w:rsidRPr="0054222F" w:rsidRDefault="00DB0532" w:rsidP="00DB0532">
            <w:pPr>
              <w:pStyle w:val="TableBody0"/>
              <w:jc w:val="right"/>
            </w:pPr>
            <w:r w:rsidRPr="00E03546">
              <w:t>25</w:t>
            </w:r>
          </w:p>
        </w:tc>
        <w:tc>
          <w:tcPr>
            <w:tcW w:w="1670" w:type="dxa"/>
          </w:tcPr>
          <w:p w14:paraId="13B2D71B" w14:textId="56A56450" w:rsidR="00DB0532" w:rsidRPr="0054222F" w:rsidRDefault="00DB0532" w:rsidP="00DB0532">
            <w:pPr>
              <w:pStyle w:val="TableBody0"/>
              <w:jc w:val="right"/>
            </w:pPr>
            <w:r w:rsidRPr="00E03546">
              <w:t>25</w:t>
            </w:r>
          </w:p>
        </w:tc>
        <w:tc>
          <w:tcPr>
            <w:tcW w:w="1615" w:type="dxa"/>
          </w:tcPr>
          <w:p w14:paraId="4EF2D231" w14:textId="22064667" w:rsidR="00DB0532" w:rsidRPr="0054222F" w:rsidRDefault="00DB0532" w:rsidP="00DB0532">
            <w:pPr>
              <w:pStyle w:val="TableBody0"/>
              <w:jc w:val="right"/>
            </w:pPr>
            <w:r w:rsidRPr="00E03546">
              <w:t>29</w:t>
            </w:r>
          </w:p>
        </w:tc>
        <w:tc>
          <w:tcPr>
            <w:tcW w:w="1724" w:type="dxa"/>
          </w:tcPr>
          <w:p w14:paraId="54768228" w14:textId="65C7A220" w:rsidR="00DB0532" w:rsidRPr="0054222F" w:rsidRDefault="00DB0532" w:rsidP="00DB0532">
            <w:pPr>
              <w:pStyle w:val="TableBody0"/>
              <w:jc w:val="right"/>
            </w:pPr>
            <w:r w:rsidRPr="00E03546">
              <w:t>28</w:t>
            </w:r>
          </w:p>
        </w:tc>
      </w:tr>
      <w:tr w:rsidR="00DB0532" w:rsidRPr="0054222F" w14:paraId="7023B22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D6DB121" w14:textId="2A85E172" w:rsidR="00DB0532" w:rsidRDefault="00DB0532" w:rsidP="00DB0532">
            <w:pPr>
              <w:pStyle w:val="TableBody0"/>
            </w:pPr>
            <w:r w:rsidRPr="00E03546">
              <w:t>Gawler</w:t>
            </w:r>
            <w:r w:rsidR="00F31062">
              <w:t>,</w:t>
            </w:r>
            <w:r w:rsidRPr="00E03546">
              <w:t xml:space="preserve"> Two Wells</w:t>
            </w:r>
          </w:p>
        </w:tc>
        <w:tc>
          <w:tcPr>
            <w:tcW w:w="1590" w:type="dxa"/>
          </w:tcPr>
          <w:p w14:paraId="44310772" w14:textId="3C9C8487" w:rsidR="00DB0532" w:rsidRPr="0054222F" w:rsidRDefault="00DB0532" w:rsidP="00DB0532">
            <w:pPr>
              <w:pStyle w:val="TableBody0"/>
              <w:jc w:val="right"/>
            </w:pPr>
            <w:r w:rsidRPr="00E03546">
              <w:t>26</w:t>
            </w:r>
          </w:p>
        </w:tc>
        <w:tc>
          <w:tcPr>
            <w:tcW w:w="1670" w:type="dxa"/>
          </w:tcPr>
          <w:p w14:paraId="27F76CB1" w14:textId="5B9506B5" w:rsidR="00DB0532" w:rsidRPr="0054222F" w:rsidRDefault="00DB0532" w:rsidP="00DB0532">
            <w:pPr>
              <w:pStyle w:val="TableBody0"/>
              <w:jc w:val="right"/>
            </w:pPr>
            <w:r w:rsidRPr="00E03546">
              <w:t>18</w:t>
            </w:r>
          </w:p>
        </w:tc>
        <w:tc>
          <w:tcPr>
            <w:tcW w:w="1615" w:type="dxa"/>
          </w:tcPr>
          <w:p w14:paraId="5A1198B1" w14:textId="7F2F3B85" w:rsidR="00DB0532" w:rsidRPr="0054222F" w:rsidRDefault="00DB0532" w:rsidP="00DB0532">
            <w:pPr>
              <w:pStyle w:val="TableBody0"/>
              <w:jc w:val="right"/>
            </w:pPr>
            <w:r w:rsidRPr="00E03546">
              <w:t>27</w:t>
            </w:r>
          </w:p>
        </w:tc>
        <w:tc>
          <w:tcPr>
            <w:tcW w:w="1724" w:type="dxa"/>
          </w:tcPr>
          <w:p w14:paraId="701BA8B2" w14:textId="520B617D" w:rsidR="00DB0532" w:rsidRPr="0054222F" w:rsidRDefault="00DB0532" w:rsidP="00DB0532">
            <w:pPr>
              <w:pStyle w:val="TableBody0"/>
              <w:jc w:val="right"/>
            </w:pPr>
            <w:r w:rsidRPr="00E03546">
              <w:t>10</w:t>
            </w:r>
          </w:p>
        </w:tc>
      </w:tr>
      <w:tr w:rsidR="00DB0532" w:rsidRPr="0054222F" w14:paraId="01B626A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476FF0E" w14:textId="747D893B" w:rsidR="00DB0532" w:rsidRDefault="00DB0532" w:rsidP="00DB0532">
            <w:pPr>
              <w:pStyle w:val="TableBody0"/>
            </w:pPr>
            <w:r w:rsidRPr="00E03546">
              <w:t>Holdfast Bay</w:t>
            </w:r>
          </w:p>
        </w:tc>
        <w:tc>
          <w:tcPr>
            <w:tcW w:w="1590" w:type="dxa"/>
          </w:tcPr>
          <w:p w14:paraId="04237110" w14:textId="589B1781" w:rsidR="00DB0532" w:rsidRPr="0054222F" w:rsidRDefault="00DB0532" w:rsidP="00DB0532">
            <w:pPr>
              <w:pStyle w:val="TableBody0"/>
              <w:jc w:val="right"/>
            </w:pPr>
            <w:r w:rsidRPr="00E03546">
              <w:t>44</w:t>
            </w:r>
          </w:p>
        </w:tc>
        <w:tc>
          <w:tcPr>
            <w:tcW w:w="1670" w:type="dxa"/>
          </w:tcPr>
          <w:p w14:paraId="5EB53665" w14:textId="50E191F2" w:rsidR="00DB0532" w:rsidRPr="0054222F" w:rsidRDefault="00DB0532" w:rsidP="00DB0532">
            <w:pPr>
              <w:pStyle w:val="TableBody0"/>
              <w:jc w:val="right"/>
            </w:pPr>
            <w:r w:rsidRPr="00E03546">
              <w:t>71</w:t>
            </w:r>
          </w:p>
        </w:tc>
        <w:tc>
          <w:tcPr>
            <w:tcW w:w="1615" w:type="dxa"/>
          </w:tcPr>
          <w:p w14:paraId="68F4BABF" w14:textId="78A8C1D5" w:rsidR="00DB0532" w:rsidRPr="0054222F" w:rsidRDefault="00DB0532" w:rsidP="00DB0532">
            <w:pPr>
              <w:pStyle w:val="TableBody0"/>
              <w:jc w:val="right"/>
            </w:pPr>
            <w:r w:rsidRPr="00E03546">
              <w:t>54</w:t>
            </w:r>
          </w:p>
        </w:tc>
        <w:tc>
          <w:tcPr>
            <w:tcW w:w="1724" w:type="dxa"/>
          </w:tcPr>
          <w:p w14:paraId="0FAD2D79" w14:textId="7D210F2C" w:rsidR="00DB0532" w:rsidRPr="0054222F" w:rsidRDefault="00DB0532" w:rsidP="00DB0532">
            <w:pPr>
              <w:pStyle w:val="TableBody0"/>
              <w:jc w:val="right"/>
            </w:pPr>
            <w:r w:rsidRPr="00E03546">
              <w:t>75</w:t>
            </w:r>
          </w:p>
        </w:tc>
      </w:tr>
      <w:tr w:rsidR="00DB0532" w:rsidRPr="0054222F" w14:paraId="6418DF4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3F53772" w14:textId="6B80EBEC" w:rsidR="00DB0532" w:rsidRDefault="00DB0532" w:rsidP="00DB0532">
            <w:pPr>
              <w:pStyle w:val="TableBody0"/>
            </w:pPr>
            <w:r w:rsidRPr="00E03546">
              <w:t>Limestone Coast</w:t>
            </w:r>
          </w:p>
        </w:tc>
        <w:tc>
          <w:tcPr>
            <w:tcW w:w="1590" w:type="dxa"/>
          </w:tcPr>
          <w:p w14:paraId="315CF067" w14:textId="307C9130" w:rsidR="00DB0532" w:rsidRPr="0054222F" w:rsidRDefault="00DB0532" w:rsidP="00DB0532">
            <w:pPr>
              <w:pStyle w:val="TableBody0"/>
              <w:jc w:val="right"/>
            </w:pPr>
            <w:r w:rsidRPr="00E03546">
              <w:t>35</w:t>
            </w:r>
          </w:p>
        </w:tc>
        <w:tc>
          <w:tcPr>
            <w:tcW w:w="1670" w:type="dxa"/>
          </w:tcPr>
          <w:p w14:paraId="557F5DAF" w14:textId="35DAAA31" w:rsidR="00DB0532" w:rsidRPr="0054222F" w:rsidRDefault="00DB0532" w:rsidP="00DB0532">
            <w:pPr>
              <w:pStyle w:val="TableBody0"/>
              <w:jc w:val="right"/>
            </w:pPr>
            <w:r w:rsidRPr="00E03546">
              <w:t>27</w:t>
            </w:r>
          </w:p>
        </w:tc>
        <w:tc>
          <w:tcPr>
            <w:tcW w:w="1615" w:type="dxa"/>
          </w:tcPr>
          <w:p w14:paraId="1239DA3E" w14:textId="20BFE5C8" w:rsidR="00DB0532" w:rsidRPr="0054222F" w:rsidRDefault="00DB0532" w:rsidP="00DB0532">
            <w:pPr>
              <w:pStyle w:val="TableBody0"/>
              <w:jc w:val="right"/>
            </w:pPr>
            <w:r w:rsidRPr="00E03546">
              <w:t>33</w:t>
            </w:r>
          </w:p>
        </w:tc>
        <w:tc>
          <w:tcPr>
            <w:tcW w:w="1724" w:type="dxa"/>
          </w:tcPr>
          <w:p w14:paraId="507643EE" w14:textId="7CDEE42C" w:rsidR="00DB0532" w:rsidRPr="0054222F" w:rsidRDefault="00DB0532" w:rsidP="00DB0532">
            <w:pPr>
              <w:pStyle w:val="TableBody0"/>
              <w:jc w:val="right"/>
            </w:pPr>
            <w:r w:rsidRPr="00E03546">
              <w:t>32</w:t>
            </w:r>
          </w:p>
        </w:tc>
      </w:tr>
      <w:tr w:rsidR="00DB0532" w:rsidRPr="0054222F" w14:paraId="683E170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968EA8B" w14:textId="5E7F305C" w:rsidR="00DB0532" w:rsidRDefault="00DB0532" w:rsidP="00DB0532">
            <w:pPr>
              <w:pStyle w:val="TableBody0"/>
            </w:pPr>
            <w:r w:rsidRPr="00E03546">
              <w:t>Lower North</w:t>
            </w:r>
          </w:p>
        </w:tc>
        <w:tc>
          <w:tcPr>
            <w:tcW w:w="1590" w:type="dxa"/>
          </w:tcPr>
          <w:p w14:paraId="68FA9A74" w14:textId="0E4B284B" w:rsidR="00DB0532" w:rsidRPr="0054222F" w:rsidRDefault="00DB0532" w:rsidP="00DB0532">
            <w:pPr>
              <w:pStyle w:val="TableBody0"/>
              <w:jc w:val="right"/>
            </w:pPr>
            <w:r w:rsidRPr="00E03546">
              <w:t>0</w:t>
            </w:r>
          </w:p>
        </w:tc>
        <w:tc>
          <w:tcPr>
            <w:tcW w:w="1670" w:type="dxa"/>
          </w:tcPr>
          <w:p w14:paraId="71044AAD" w14:textId="74559052" w:rsidR="00DB0532" w:rsidRPr="0054222F" w:rsidRDefault="00DB0532" w:rsidP="00DB0532">
            <w:pPr>
              <w:pStyle w:val="TableBody0"/>
              <w:jc w:val="right"/>
            </w:pPr>
            <w:r w:rsidRPr="00E03546">
              <w:t>3</w:t>
            </w:r>
          </w:p>
        </w:tc>
        <w:tc>
          <w:tcPr>
            <w:tcW w:w="1615" w:type="dxa"/>
          </w:tcPr>
          <w:p w14:paraId="4CB1B653" w14:textId="118E9A25" w:rsidR="00DB0532" w:rsidRPr="0054222F" w:rsidRDefault="00DB0532" w:rsidP="00DB0532">
            <w:pPr>
              <w:pStyle w:val="TableBody0"/>
              <w:jc w:val="right"/>
            </w:pPr>
            <w:r w:rsidRPr="00E03546">
              <w:t>0</w:t>
            </w:r>
          </w:p>
        </w:tc>
        <w:tc>
          <w:tcPr>
            <w:tcW w:w="1724" w:type="dxa"/>
          </w:tcPr>
          <w:p w14:paraId="58AC6225" w14:textId="26BC36C3" w:rsidR="00DB0532" w:rsidRPr="0054222F" w:rsidRDefault="00DB0532" w:rsidP="00DB0532">
            <w:pPr>
              <w:pStyle w:val="TableBody0"/>
              <w:jc w:val="right"/>
            </w:pPr>
            <w:r w:rsidRPr="00E03546">
              <w:t>3</w:t>
            </w:r>
          </w:p>
        </w:tc>
      </w:tr>
      <w:tr w:rsidR="00DB0532" w:rsidRPr="0054222F" w14:paraId="2265673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10675D5" w14:textId="53395C99" w:rsidR="00DB0532" w:rsidRDefault="00DB0532" w:rsidP="00DB0532">
            <w:pPr>
              <w:pStyle w:val="TableBody0"/>
            </w:pPr>
            <w:r w:rsidRPr="00E03546">
              <w:t>Marion</w:t>
            </w:r>
          </w:p>
        </w:tc>
        <w:tc>
          <w:tcPr>
            <w:tcW w:w="1590" w:type="dxa"/>
          </w:tcPr>
          <w:p w14:paraId="5FE343BE" w14:textId="5F7DB7DB" w:rsidR="00DB0532" w:rsidRPr="0054222F" w:rsidRDefault="00DB0532" w:rsidP="00DB0532">
            <w:pPr>
              <w:pStyle w:val="TableBody0"/>
              <w:jc w:val="right"/>
            </w:pPr>
            <w:r w:rsidRPr="00E03546">
              <w:t>191</w:t>
            </w:r>
          </w:p>
        </w:tc>
        <w:tc>
          <w:tcPr>
            <w:tcW w:w="1670" w:type="dxa"/>
          </w:tcPr>
          <w:p w14:paraId="2CAAC849" w14:textId="75033801" w:rsidR="00DB0532" w:rsidRPr="0054222F" w:rsidRDefault="00DB0532" w:rsidP="00DB0532">
            <w:pPr>
              <w:pStyle w:val="TableBody0"/>
              <w:jc w:val="right"/>
            </w:pPr>
            <w:r w:rsidRPr="00E03546">
              <w:t>99</w:t>
            </w:r>
          </w:p>
        </w:tc>
        <w:tc>
          <w:tcPr>
            <w:tcW w:w="1615" w:type="dxa"/>
          </w:tcPr>
          <w:p w14:paraId="2ED26074" w14:textId="17886A56" w:rsidR="00DB0532" w:rsidRPr="0054222F" w:rsidRDefault="00DB0532" w:rsidP="00DB0532">
            <w:pPr>
              <w:pStyle w:val="TableBody0"/>
              <w:jc w:val="right"/>
            </w:pPr>
            <w:r w:rsidRPr="00E03546">
              <w:t>188</w:t>
            </w:r>
          </w:p>
        </w:tc>
        <w:tc>
          <w:tcPr>
            <w:tcW w:w="1724" w:type="dxa"/>
          </w:tcPr>
          <w:p w14:paraId="57CB0400" w14:textId="67643557" w:rsidR="00DB0532" w:rsidRPr="0054222F" w:rsidRDefault="00DB0532" w:rsidP="00DB0532">
            <w:pPr>
              <w:pStyle w:val="TableBody0"/>
              <w:jc w:val="right"/>
            </w:pPr>
            <w:r w:rsidRPr="00E03546">
              <w:t>86</w:t>
            </w:r>
          </w:p>
        </w:tc>
      </w:tr>
      <w:tr w:rsidR="00DB0532" w:rsidRPr="0054222F" w14:paraId="066A307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73676F0" w14:textId="32BD421B" w:rsidR="00DB0532" w:rsidRDefault="00DB0532" w:rsidP="00DB0532">
            <w:pPr>
              <w:pStyle w:val="TableBody0"/>
            </w:pPr>
            <w:r w:rsidRPr="00E03546">
              <w:t>Mid</w:t>
            </w:r>
            <w:r w:rsidR="00F31062">
              <w:t>-</w:t>
            </w:r>
            <w:r w:rsidRPr="00E03546">
              <w:t>North</w:t>
            </w:r>
          </w:p>
        </w:tc>
        <w:tc>
          <w:tcPr>
            <w:tcW w:w="1590" w:type="dxa"/>
          </w:tcPr>
          <w:p w14:paraId="6F7D9E9D" w14:textId="0005CF95" w:rsidR="00DB0532" w:rsidRPr="0054222F" w:rsidRDefault="00DB0532" w:rsidP="00DB0532">
            <w:pPr>
              <w:pStyle w:val="TableBody0"/>
              <w:jc w:val="right"/>
            </w:pPr>
            <w:r w:rsidRPr="00E03546">
              <w:t>13</w:t>
            </w:r>
          </w:p>
        </w:tc>
        <w:tc>
          <w:tcPr>
            <w:tcW w:w="1670" w:type="dxa"/>
          </w:tcPr>
          <w:p w14:paraId="413AED8A" w14:textId="79F924A6" w:rsidR="00DB0532" w:rsidRPr="0054222F" w:rsidRDefault="00DB0532" w:rsidP="00DB0532">
            <w:pPr>
              <w:pStyle w:val="TableBody0"/>
              <w:jc w:val="right"/>
            </w:pPr>
            <w:r w:rsidRPr="00E03546">
              <w:t>9</w:t>
            </w:r>
          </w:p>
        </w:tc>
        <w:tc>
          <w:tcPr>
            <w:tcW w:w="1615" w:type="dxa"/>
          </w:tcPr>
          <w:p w14:paraId="0CB78E65" w14:textId="65FFE3DF" w:rsidR="00DB0532" w:rsidRPr="0054222F" w:rsidRDefault="00DB0532" w:rsidP="00DB0532">
            <w:pPr>
              <w:pStyle w:val="TableBody0"/>
              <w:jc w:val="right"/>
            </w:pPr>
            <w:r w:rsidRPr="00E03546">
              <w:t>15</w:t>
            </w:r>
          </w:p>
        </w:tc>
        <w:tc>
          <w:tcPr>
            <w:tcW w:w="1724" w:type="dxa"/>
          </w:tcPr>
          <w:p w14:paraId="78DE6233" w14:textId="24D5DB79" w:rsidR="00DB0532" w:rsidRPr="0054222F" w:rsidRDefault="00DB0532" w:rsidP="00DB0532">
            <w:pPr>
              <w:pStyle w:val="TableBody0"/>
              <w:jc w:val="right"/>
            </w:pPr>
            <w:r w:rsidRPr="00E03546">
              <w:t>5</w:t>
            </w:r>
          </w:p>
        </w:tc>
      </w:tr>
      <w:tr w:rsidR="00DB0532" w:rsidRPr="0054222F" w14:paraId="179B07E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2D33641" w14:textId="02B24050" w:rsidR="00DB0532" w:rsidRDefault="00DB0532" w:rsidP="00DB0532">
            <w:pPr>
              <w:pStyle w:val="TableBody0"/>
            </w:pPr>
            <w:r w:rsidRPr="00E03546">
              <w:t>Mitcham</w:t>
            </w:r>
          </w:p>
        </w:tc>
        <w:tc>
          <w:tcPr>
            <w:tcW w:w="1590" w:type="dxa"/>
          </w:tcPr>
          <w:p w14:paraId="6BD52557" w14:textId="3F0D8AE6" w:rsidR="00DB0532" w:rsidRPr="0054222F" w:rsidRDefault="00DB0532" w:rsidP="00DB0532">
            <w:pPr>
              <w:pStyle w:val="TableBody0"/>
              <w:jc w:val="right"/>
            </w:pPr>
            <w:r w:rsidRPr="00E03546">
              <w:t>65</w:t>
            </w:r>
          </w:p>
        </w:tc>
        <w:tc>
          <w:tcPr>
            <w:tcW w:w="1670" w:type="dxa"/>
          </w:tcPr>
          <w:p w14:paraId="6B06709D" w14:textId="05966C6E" w:rsidR="00DB0532" w:rsidRPr="0054222F" w:rsidRDefault="00DB0532" w:rsidP="00DB0532">
            <w:pPr>
              <w:pStyle w:val="TableBody0"/>
              <w:jc w:val="right"/>
            </w:pPr>
            <w:r w:rsidRPr="00E03546">
              <w:t>36</w:t>
            </w:r>
          </w:p>
        </w:tc>
        <w:tc>
          <w:tcPr>
            <w:tcW w:w="1615" w:type="dxa"/>
          </w:tcPr>
          <w:p w14:paraId="711B3A88" w14:textId="76CA6763" w:rsidR="00DB0532" w:rsidRPr="0054222F" w:rsidRDefault="00DB0532" w:rsidP="00DB0532">
            <w:pPr>
              <w:pStyle w:val="TableBody0"/>
              <w:jc w:val="right"/>
            </w:pPr>
            <w:r w:rsidRPr="00E03546">
              <w:t>64</w:t>
            </w:r>
          </w:p>
        </w:tc>
        <w:tc>
          <w:tcPr>
            <w:tcW w:w="1724" w:type="dxa"/>
          </w:tcPr>
          <w:p w14:paraId="3CA16B38" w14:textId="4DED4058" w:rsidR="00DB0532" w:rsidRPr="0054222F" w:rsidRDefault="00DB0532" w:rsidP="00DB0532">
            <w:pPr>
              <w:pStyle w:val="TableBody0"/>
              <w:jc w:val="right"/>
            </w:pPr>
            <w:r w:rsidRPr="00E03546">
              <w:t>43</w:t>
            </w:r>
          </w:p>
        </w:tc>
      </w:tr>
      <w:tr w:rsidR="00DB0532" w:rsidRPr="0054222F" w14:paraId="1414E5F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18B0A7A" w14:textId="50803B33" w:rsidR="00DB0532" w:rsidRDefault="00DB0532" w:rsidP="00DB0532">
            <w:pPr>
              <w:pStyle w:val="TableBody0"/>
            </w:pPr>
            <w:r w:rsidRPr="00E03546">
              <w:lastRenderedPageBreak/>
              <w:t>Murray and Mallee</w:t>
            </w:r>
          </w:p>
        </w:tc>
        <w:tc>
          <w:tcPr>
            <w:tcW w:w="1590" w:type="dxa"/>
          </w:tcPr>
          <w:p w14:paraId="3E1DB0D4" w14:textId="6747E9D6" w:rsidR="00DB0532" w:rsidRPr="0054222F" w:rsidRDefault="00DB0532" w:rsidP="00DB0532">
            <w:pPr>
              <w:pStyle w:val="TableBody0"/>
              <w:jc w:val="right"/>
            </w:pPr>
            <w:r w:rsidRPr="00E03546">
              <w:t>47</w:t>
            </w:r>
          </w:p>
        </w:tc>
        <w:tc>
          <w:tcPr>
            <w:tcW w:w="1670" w:type="dxa"/>
          </w:tcPr>
          <w:p w14:paraId="14158BEF" w14:textId="4CE2A736" w:rsidR="00DB0532" w:rsidRPr="0054222F" w:rsidRDefault="00DB0532" w:rsidP="00DB0532">
            <w:pPr>
              <w:pStyle w:val="TableBody0"/>
              <w:jc w:val="right"/>
            </w:pPr>
            <w:r w:rsidRPr="00E03546">
              <w:t>28</w:t>
            </w:r>
          </w:p>
        </w:tc>
        <w:tc>
          <w:tcPr>
            <w:tcW w:w="1615" w:type="dxa"/>
          </w:tcPr>
          <w:p w14:paraId="19A61E47" w14:textId="2E358EBF" w:rsidR="00DB0532" w:rsidRPr="0054222F" w:rsidRDefault="00DB0532" w:rsidP="00DB0532">
            <w:pPr>
              <w:pStyle w:val="TableBody0"/>
              <w:jc w:val="right"/>
            </w:pPr>
            <w:r w:rsidRPr="00E03546">
              <w:t>49</w:t>
            </w:r>
          </w:p>
        </w:tc>
        <w:tc>
          <w:tcPr>
            <w:tcW w:w="1724" w:type="dxa"/>
          </w:tcPr>
          <w:p w14:paraId="14E44417" w14:textId="57B1FDD7" w:rsidR="00DB0532" w:rsidRPr="0054222F" w:rsidRDefault="00DB0532" w:rsidP="00DB0532">
            <w:pPr>
              <w:pStyle w:val="TableBody0"/>
              <w:jc w:val="right"/>
            </w:pPr>
            <w:r w:rsidRPr="00E03546">
              <w:t>32</w:t>
            </w:r>
          </w:p>
        </w:tc>
      </w:tr>
      <w:tr w:rsidR="00DB0532" w:rsidRPr="0054222F" w14:paraId="33FFAA3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0C73D1B" w14:textId="309269C4" w:rsidR="00DB0532" w:rsidRDefault="00DB0532" w:rsidP="00DB0532">
            <w:pPr>
              <w:pStyle w:val="TableBody0"/>
            </w:pPr>
            <w:r w:rsidRPr="00E03546">
              <w:t>Norwood</w:t>
            </w:r>
            <w:r w:rsidR="00F31062">
              <w:t>,</w:t>
            </w:r>
            <w:r w:rsidRPr="00E03546">
              <w:t xml:space="preserve"> Payneham</w:t>
            </w:r>
            <w:r w:rsidR="00F31062">
              <w:t>,</w:t>
            </w:r>
            <w:r w:rsidRPr="00E03546">
              <w:t xml:space="preserve"> St Peters</w:t>
            </w:r>
          </w:p>
        </w:tc>
        <w:tc>
          <w:tcPr>
            <w:tcW w:w="1590" w:type="dxa"/>
          </w:tcPr>
          <w:p w14:paraId="767FD866" w14:textId="34565CC8" w:rsidR="00DB0532" w:rsidRPr="0054222F" w:rsidRDefault="00DB0532" w:rsidP="00DB0532">
            <w:pPr>
              <w:pStyle w:val="TableBody0"/>
              <w:jc w:val="right"/>
            </w:pPr>
            <w:r w:rsidRPr="00E03546">
              <w:t>34</w:t>
            </w:r>
          </w:p>
        </w:tc>
        <w:tc>
          <w:tcPr>
            <w:tcW w:w="1670" w:type="dxa"/>
          </w:tcPr>
          <w:p w14:paraId="219DA59D" w14:textId="703228B0" w:rsidR="00DB0532" w:rsidRPr="0054222F" w:rsidRDefault="00DB0532" w:rsidP="00DB0532">
            <w:pPr>
              <w:pStyle w:val="TableBody0"/>
              <w:jc w:val="right"/>
            </w:pPr>
            <w:r w:rsidRPr="00E03546">
              <w:t>17</w:t>
            </w:r>
          </w:p>
        </w:tc>
        <w:tc>
          <w:tcPr>
            <w:tcW w:w="1615" w:type="dxa"/>
          </w:tcPr>
          <w:p w14:paraId="37E72DE9" w14:textId="4F4FE571" w:rsidR="00DB0532" w:rsidRPr="0054222F" w:rsidRDefault="00DB0532" w:rsidP="00DB0532">
            <w:pPr>
              <w:pStyle w:val="TableBody0"/>
              <w:jc w:val="right"/>
            </w:pPr>
            <w:r w:rsidRPr="00E03546">
              <w:t>42</w:t>
            </w:r>
          </w:p>
        </w:tc>
        <w:tc>
          <w:tcPr>
            <w:tcW w:w="1724" w:type="dxa"/>
          </w:tcPr>
          <w:p w14:paraId="3AD90E20" w14:textId="4722037B" w:rsidR="00DB0532" w:rsidRPr="0054222F" w:rsidRDefault="00DB0532" w:rsidP="00DB0532">
            <w:pPr>
              <w:pStyle w:val="TableBody0"/>
              <w:jc w:val="right"/>
            </w:pPr>
            <w:r w:rsidRPr="00E03546">
              <w:t>13</w:t>
            </w:r>
          </w:p>
        </w:tc>
      </w:tr>
      <w:tr w:rsidR="00DB0532" w:rsidRPr="0054222F" w14:paraId="2F97B38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23273A5" w14:textId="558EDBDF" w:rsidR="00DB0532" w:rsidRDefault="00DB0532" w:rsidP="00DB0532">
            <w:pPr>
              <w:pStyle w:val="TableBody0"/>
            </w:pPr>
            <w:r w:rsidRPr="00E03546">
              <w:t>Onkaparinga</w:t>
            </w:r>
          </w:p>
        </w:tc>
        <w:tc>
          <w:tcPr>
            <w:tcW w:w="1590" w:type="dxa"/>
          </w:tcPr>
          <w:p w14:paraId="148B7575" w14:textId="4D5006E5" w:rsidR="00DB0532" w:rsidRPr="0054222F" w:rsidRDefault="00DB0532" w:rsidP="00DB0532">
            <w:pPr>
              <w:pStyle w:val="TableBody0"/>
              <w:jc w:val="right"/>
            </w:pPr>
            <w:r w:rsidRPr="00E03546">
              <w:t>97</w:t>
            </w:r>
          </w:p>
        </w:tc>
        <w:tc>
          <w:tcPr>
            <w:tcW w:w="1670" w:type="dxa"/>
          </w:tcPr>
          <w:p w14:paraId="4525CE5D" w14:textId="12255716" w:rsidR="00DB0532" w:rsidRPr="0054222F" w:rsidRDefault="00DB0532" w:rsidP="00DB0532">
            <w:pPr>
              <w:pStyle w:val="TableBody0"/>
              <w:jc w:val="right"/>
            </w:pPr>
            <w:r w:rsidRPr="00E03546">
              <w:t>72</w:t>
            </w:r>
          </w:p>
        </w:tc>
        <w:tc>
          <w:tcPr>
            <w:tcW w:w="1615" w:type="dxa"/>
          </w:tcPr>
          <w:p w14:paraId="566A9CDA" w14:textId="3D8A9CF1" w:rsidR="00DB0532" w:rsidRPr="0054222F" w:rsidRDefault="00DB0532" w:rsidP="00DB0532">
            <w:pPr>
              <w:pStyle w:val="TableBody0"/>
              <w:jc w:val="right"/>
            </w:pPr>
            <w:r w:rsidRPr="00E03546">
              <w:t>124</w:t>
            </w:r>
          </w:p>
        </w:tc>
        <w:tc>
          <w:tcPr>
            <w:tcW w:w="1724" w:type="dxa"/>
          </w:tcPr>
          <w:p w14:paraId="53103395" w14:textId="09B39B00" w:rsidR="00DB0532" w:rsidRPr="0054222F" w:rsidRDefault="00DB0532" w:rsidP="00DB0532">
            <w:pPr>
              <w:pStyle w:val="TableBody0"/>
              <w:jc w:val="right"/>
            </w:pPr>
            <w:r w:rsidRPr="00E03546">
              <w:t>66</w:t>
            </w:r>
          </w:p>
        </w:tc>
      </w:tr>
      <w:tr w:rsidR="00DB0532" w:rsidRPr="0054222F" w14:paraId="16FAF18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9CFC238" w14:textId="260CF34F" w:rsidR="00DB0532" w:rsidRDefault="00DB0532" w:rsidP="00DB0532">
            <w:pPr>
              <w:pStyle w:val="TableBody0"/>
            </w:pPr>
            <w:r w:rsidRPr="00E03546">
              <w:t>Outback North and East</w:t>
            </w:r>
          </w:p>
        </w:tc>
        <w:tc>
          <w:tcPr>
            <w:tcW w:w="1590" w:type="dxa"/>
          </w:tcPr>
          <w:p w14:paraId="625ADFAB" w14:textId="304E56A3" w:rsidR="00DB0532" w:rsidRPr="0054222F" w:rsidRDefault="00DB0532" w:rsidP="00DB0532">
            <w:pPr>
              <w:pStyle w:val="TableBody0"/>
              <w:jc w:val="right"/>
            </w:pPr>
            <w:r w:rsidRPr="00E03546">
              <w:t>7</w:t>
            </w:r>
          </w:p>
        </w:tc>
        <w:tc>
          <w:tcPr>
            <w:tcW w:w="1670" w:type="dxa"/>
          </w:tcPr>
          <w:p w14:paraId="53439097" w14:textId="485E75D8" w:rsidR="00DB0532" w:rsidRPr="0054222F" w:rsidRDefault="00DB0532" w:rsidP="00DB0532">
            <w:pPr>
              <w:pStyle w:val="TableBody0"/>
              <w:jc w:val="right"/>
            </w:pPr>
            <w:r w:rsidRPr="00E03546">
              <w:t>15</w:t>
            </w:r>
          </w:p>
        </w:tc>
        <w:tc>
          <w:tcPr>
            <w:tcW w:w="1615" w:type="dxa"/>
          </w:tcPr>
          <w:p w14:paraId="620ED927" w14:textId="6ADBB602" w:rsidR="00DB0532" w:rsidRPr="0054222F" w:rsidRDefault="00DB0532" w:rsidP="00DB0532">
            <w:pPr>
              <w:pStyle w:val="TableBody0"/>
              <w:jc w:val="right"/>
            </w:pPr>
            <w:r w:rsidRPr="00E03546">
              <w:t>7</w:t>
            </w:r>
          </w:p>
        </w:tc>
        <w:tc>
          <w:tcPr>
            <w:tcW w:w="1724" w:type="dxa"/>
          </w:tcPr>
          <w:p w14:paraId="6EADA760" w14:textId="09E26311" w:rsidR="00DB0532" w:rsidRPr="0054222F" w:rsidRDefault="00DB0532" w:rsidP="00DB0532">
            <w:pPr>
              <w:pStyle w:val="TableBody0"/>
              <w:jc w:val="right"/>
            </w:pPr>
            <w:r w:rsidRPr="00E03546">
              <w:t>14</w:t>
            </w:r>
          </w:p>
        </w:tc>
      </w:tr>
      <w:tr w:rsidR="00DB0532" w:rsidRPr="0054222F" w14:paraId="0ACDFF61"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410B85D" w14:textId="65D1D6B0" w:rsidR="00DB0532" w:rsidRDefault="00DB0532" w:rsidP="00DB0532">
            <w:pPr>
              <w:pStyle w:val="TableBody0"/>
            </w:pPr>
            <w:r w:rsidRPr="00E03546">
              <w:t>Playford</w:t>
            </w:r>
          </w:p>
        </w:tc>
        <w:tc>
          <w:tcPr>
            <w:tcW w:w="1590" w:type="dxa"/>
          </w:tcPr>
          <w:p w14:paraId="007D85FB" w14:textId="744288F6" w:rsidR="00DB0532" w:rsidRPr="0054222F" w:rsidRDefault="00DB0532" w:rsidP="00DB0532">
            <w:pPr>
              <w:pStyle w:val="TableBody0"/>
              <w:jc w:val="right"/>
            </w:pPr>
            <w:r w:rsidRPr="00E03546">
              <w:t>124</w:t>
            </w:r>
          </w:p>
        </w:tc>
        <w:tc>
          <w:tcPr>
            <w:tcW w:w="1670" w:type="dxa"/>
          </w:tcPr>
          <w:p w14:paraId="6A899884" w14:textId="378D30BE" w:rsidR="00DB0532" w:rsidRPr="0054222F" w:rsidRDefault="00DB0532" w:rsidP="00DB0532">
            <w:pPr>
              <w:pStyle w:val="TableBody0"/>
              <w:jc w:val="right"/>
            </w:pPr>
            <w:r w:rsidRPr="00E03546">
              <w:t>89</w:t>
            </w:r>
          </w:p>
        </w:tc>
        <w:tc>
          <w:tcPr>
            <w:tcW w:w="1615" w:type="dxa"/>
          </w:tcPr>
          <w:p w14:paraId="3BACF1D9" w14:textId="3E93A7BD" w:rsidR="00DB0532" w:rsidRPr="0054222F" w:rsidRDefault="00DB0532" w:rsidP="00DB0532">
            <w:pPr>
              <w:pStyle w:val="TableBody0"/>
              <w:jc w:val="right"/>
            </w:pPr>
            <w:r w:rsidRPr="00E03546">
              <w:t>172</w:t>
            </w:r>
          </w:p>
        </w:tc>
        <w:tc>
          <w:tcPr>
            <w:tcW w:w="1724" w:type="dxa"/>
          </w:tcPr>
          <w:p w14:paraId="74C6D45E" w14:textId="4196D8C6" w:rsidR="00DB0532" w:rsidRPr="0054222F" w:rsidRDefault="00DB0532" w:rsidP="00DB0532">
            <w:pPr>
              <w:pStyle w:val="TableBody0"/>
              <w:jc w:val="right"/>
            </w:pPr>
            <w:r w:rsidRPr="00E03546">
              <w:t>86</w:t>
            </w:r>
          </w:p>
        </w:tc>
      </w:tr>
      <w:tr w:rsidR="00DB0532" w:rsidRPr="0054222F" w14:paraId="4B56C66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BCAEF00" w14:textId="1E621A49" w:rsidR="00DB0532" w:rsidRDefault="00DB0532" w:rsidP="00DB0532">
            <w:pPr>
              <w:pStyle w:val="TableBody0"/>
            </w:pPr>
            <w:r w:rsidRPr="00E03546">
              <w:t>Port Adelaide East</w:t>
            </w:r>
          </w:p>
        </w:tc>
        <w:tc>
          <w:tcPr>
            <w:tcW w:w="1590" w:type="dxa"/>
          </w:tcPr>
          <w:p w14:paraId="533FA6C5" w14:textId="4D8A4884" w:rsidR="00DB0532" w:rsidRPr="0054222F" w:rsidRDefault="00DB0532" w:rsidP="00DB0532">
            <w:pPr>
              <w:pStyle w:val="TableBody0"/>
              <w:jc w:val="right"/>
            </w:pPr>
            <w:r w:rsidRPr="00E03546">
              <w:t>196</w:t>
            </w:r>
          </w:p>
        </w:tc>
        <w:tc>
          <w:tcPr>
            <w:tcW w:w="1670" w:type="dxa"/>
          </w:tcPr>
          <w:p w14:paraId="4BEDB041" w14:textId="4D0CC48C" w:rsidR="00DB0532" w:rsidRPr="0054222F" w:rsidRDefault="00DB0532" w:rsidP="00DB0532">
            <w:pPr>
              <w:pStyle w:val="TableBody0"/>
              <w:jc w:val="right"/>
            </w:pPr>
            <w:r w:rsidRPr="00E03546">
              <w:t>59</w:t>
            </w:r>
          </w:p>
        </w:tc>
        <w:tc>
          <w:tcPr>
            <w:tcW w:w="1615" w:type="dxa"/>
          </w:tcPr>
          <w:p w14:paraId="788F7B89" w14:textId="7DDD0B78" w:rsidR="00DB0532" w:rsidRPr="0054222F" w:rsidRDefault="00DB0532" w:rsidP="00DB0532">
            <w:pPr>
              <w:pStyle w:val="TableBody0"/>
              <w:jc w:val="right"/>
            </w:pPr>
            <w:r w:rsidRPr="00E03546">
              <w:t>193</w:t>
            </w:r>
          </w:p>
        </w:tc>
        <w:tc>
          <w:tcPr>
            <w:tcW w:w="1724" w:type="dxa"/>
          </w:tcPr>
          <w:p w14:paraId="33833360" w14:textId="240DE7EB" w:rsidR="00DB0532" w:rsidRPr="0054222F" w:rsidRDefault="00DB0532" w:rsidP="00DB0532">
            <w:pPr>
              <w:pStyle w:val="TableBody0"/>
              <w:jc w:val="right"/>
            </w:pPr>
            <w:r w:rsidRPr="00E03546">
              <w:t>64</w:t>
            </w:r>
          </w:p>
        </w:tc>
      </w:tr>
      <w:tr w:rsidR="00DB0532" w:rsidRPr="0054222F" w14:paraId="5751BA9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B06907F" w14:textId="757E8895" w:rsidR="00DB0532" w:rsidRDefault="00DB0532" w:rsidP="00DB0532">
            <w:pPr>
              <w:pStyle w:val="TableBody0"/>
            </w:pPr>
            <w:r w:rsidRPr="00E03546">
              <w:t>Port Adelaide West</w:t>
            </w:r>
          </w:p>
        </w:tc>
        <w:tc>
          <w:tcPr>
            <w:tcW w:w="1590" w:type="dxa"/>
          </w:tcPr>
          <w:p w14:paraId="25E236A0" w14:textId="03DDB679" w:rsidR="00DB0532" w:rsidRPr="0054222F" w:rsidRDefault="00DB0532" w:rsidP="00DB0532">
            <w:pPr>
              <w:pStyle w:val="TableBody0"/>
              <w:jc w:val="right"/>
            </w:pPr>
            <w:r w:rsidRPr="00E03546">
              <w:t>43</w:t>
            </w:r>
          </w:p>
        </w:tc>
        <w:tc>
          <w:tcPr>
            <w:tcW w:w="1670" w:type="dxa"/>
          </w:tcPr>
          <w:p w14:paraId="72564D79" w14:textId="6BADF860" w:rsidR="00DB0532" w:rsidRPr="0054222F" w:rsidRDefault="00DB0532" w:rsidP="00DB0532">
            <w:pPr>
              <w:pStyle w:val="TableBody0"/>
              <w:jc w:val="right"/>
            </w:pPr>
            <w:r w:rsidRPr="00E03546">
              <w:t>40</w:t>
            </w:r>
          </w:p>
        </w:tc>
        <w:tc>
          <w:tcPr>
            <w:tcW w:w="1615" w:type="dxa"/>
          </w:tcPr>
          <w:p w14:paraId="73E70162" w14:textId="0C1E7277" w:rsidR="00DB0532" w:rsidRPr="0054222F" w:rsidRDefault="00DB0532" w:rsidP="00DB0532">
            <w:pPr>
              <w:pStyle w:val="TableBody0"/>
              <w:jc w:val="right"/>
            </w:pPr>
            <w:r w:rsidRPr="00E03546">
              <w:t>56</w:t>
            </w:r>
          </w:p>
        </w:tc>
        <w:tc>
          <w:tcPr>
            <w:tcW w:w="1724" w:type="dxa"/>
          </w:tcPr>
          <w:p w14:paraId="002CF222" w14:textId="0719EED0" w:rsidR="00DB0532" w:rsidRPr="0054222F" w:rsidRDefault="00DB0532" w:rsidP="00DB0532">
            <w:pPr>
              <w:pStyle w:val="TableBody0"/>
              <w:jc w:val="right"/>
            </w:pPr>
            <w:r w:rsidRPr="00E03546">
              <w:t>41</w:t>
            </w:r>
          </w:p>
        </w:tc>
      </w:tr>
      <w:tr w:rsidR="00DB0532" w:rsidRPr="0054222F" w14:paraId="3ECBEAE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5714F69" w14:textId="6B0A90AD" w:rsidR="00DB0532" w:rsidRDefault="00DB0532" w:rsidP="00DB0532">
            <w:pPr>
              <w:pStyle w:val="TableBody0"/>
            </w:pPr>
            <w:r w:rsidRPr="00E03546">
              <w:t>Prospect</w:t>
            </w:r>
            <w:r w:rsidR="00F31062">
              <w:t>,</w:t>
            </w:r>
            <w:r w:rsidRPr="00E03546">
              <w:t xml:space="preserve"> Walkerville</w:t>
            </w:r>
          </w:p>
        </w:tc>
        <w:tc>
          <w:tcPr>
            <w:tcW w:w="1590" w:type="dxa"/>
          </w:tcPr>
          <w:p w14:paraId="17005BB8" w14:textId="49213BAC" w:rsidR="00DB0532" w:rsidRPr="0054222F" w:rsidRDefault="00DB0532" w:rsidP="00DB0532">
            <w:pPr>
              <w:pStyle w:val="TableBody0"/>
              <w:jc w:val="right"/>
            </w:pPr>
            <w:r w:rsidRPr="00E03546">
              <w:t>8</w:t>
            </w:r>
          </w:p>
        </w:tc>
        <w:tc>
          <w:tcPr>
            <w:tcW w:w="1670" w:type="dxa"/>
          </w:tcPr>
          <w:p w14:paraId="03CB5CF7" w14:textId="1AFB1698" w:rsidR="00DB0532" w:rsidRPr="0054222F" w:rsidRDefault="00DB0532" w:rsidP="00DB0532">
            <w:pPr>
              <w:pStyle w:val="TableBody0"/>
              <w:jc w:val="right"/>
            </w:pPr>
            <w:r w:rsidRPr="00E03546">
              <w:t>6</w:t>
            </w:r>
          </w:p>
        </w:tc>
        <w:tc>
          <w:tcPr>
            <w:tcW w:w="1615" w:type="dxa"/>
          </w:tcPr>
          <w:p w14:paraId="2BBA2F45" w14:textId="2D9E8848" w:rsidR="00DB0532" w:rsidRPr="0054222F" w:rsidRDefault="00DB0532" w:rsidP="00DB0532">
            <w:pPr>
              <w:pStyle w:val="TableBody0"/>
              <w:jc w:val="right"/>
            </w:pPr>
            <w:r w:rsidRPr="00E03546">
              <w:t>11</w:t>
            </w:r>
          </w:p>
        </w:tc>
        <w:tc>
          <w:tcPr>
            <w:tcW w:w="1724" w:type="dxa"/>
          </w:tcPr>
          <w:p w14:paraId="20B4451B" w14:textId="35DEFB70" w:rsidR="00DB0532" w:rsidRPr="0054222F" w:rsidRDefault="00DB0532" w:rsidP="00DB0532">
            <w:pPr>
              <w:pStyle w:val="TableBody0"/>
              <w:jc w:val="right"/>
            </w:pPr>
            <w:r w:rsidRPr="00E03546">
              <w:t>7</w:t>
            </w:r>
          </w:p>
        </w:tc>
      </w:tr>
      <w:tr w:rsidR="00DB0532" w:rsidRPr="0054222F" w14:paraId="1FD91D0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6AEE5F2" w14:textId="4907C61A" w:rsidR="00DB0532" w:rsidRDefault="00DB0532" w:rsidP="00DB0532">
            <w:pPr>
              <w:pStyle w:val="TableBody0"/>
            </w:pPr>
            <w:r w:rsidRPr="00E03546">
              <w:t>Salisbury</w:t>
            </w:r>
          </w:p>
        </w:tc>
        <w:tc>
          <w:tcPr>
            <w:tcW w:w="1590" w:type="dxa"/>
          </w:tcPr>
          <w:p w14:paraId="2EB869E1" w14:textId="0947D141" w:rsidR="00DB0532" w:rsidRPr="0054222F" w:rsidRDefault="00DB0532" w:rsidP="00DB0532">
            <w:pPr>
              <w:pStyle w:val="TableBody0"/>
              <w:jc w:val="right"/>
            </w:pPr>
            <w:r w:rsidRPr="00E03546">
              <w:t>139</w:t>
            </w:r>
          </w:p>
        </w:tc>
        <w:tc>
          <w:tcPr>
            <w:tcW w:w="1670" w:type="dxa"/>
          </w:tcPr>
          <w:p w14:paraId="73C2A50B" w14:textId="233372C5" w:rsidR="00DB0532" w:rsidRPr="0054222F" w:rsidRDefault="00DB0532" w:rsidP="00DB0532">
            <w:pPr>
              <w:pStyle w:val="TableBody0"/>
              <w:jc w:val="right"/>
            </w:pPr>
            <w:r w:rsidRPr="00E03546">
              <w:t>101</w:t>
            </w:r>
          </w:p>
        </w:tc>
        <w:tc>
          <w:tcPr>
            <w:tcW w:w="1615" w:type="dxa"/>
          </w:tcPr>
          <w:p w14:paraId="0D427BB4" w14:textId="07C6C656" w:rsidR="00DB0532" w:rsidRPr="0054222F" w:rsidRDefault="00DB0532" w:rsidP="00DB0532">
            <w:pPr>
              <w:pStyle w:val="TableBody0"/>
              <w:jc w:val="right"/>
            </w:pPr>
            <w:r w:rsidRPr="00E03546">
              <w:t>166</w:t>
            </w:r>
          </w:p>
        </w:tc>
        <w:tc>
          <w:tcPr>
            <w:tcW w:w="1724" w:type="dxa"/>
          </w:tcPr>
          <w:p w14:paraId="4A9060A9" w14:textId="6FB391C1" w:rsidR="00DB0532" w:rsidRPr="0054222F" w:rsidRDefault="00DB0532" w:rsidP="00DB0532">
            <w:pPr>
              <w:pStyle w:val="TableBody0"/>
              <w:jc w:val="right"/>
            </w:pPr>
            <w:r w:rsidRPr="00E03546">
              <w:t>85</w:t>
            </w:r>
          </w:p>
        </w:tc>
      </w:tr>
      <w:tr w:rsidR="00DB0532" w:rsidRPr="0054222F" w14:paraId="4512337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73C0D2E" w14:textId="652300E9" w:rsidR="00DB0532" w:rsidRDefault="00DB0532" w:rsidP="00DB0532">
            <w:pPr>
              <w:pStyle w:val="TableBody0"/>
            </w:pPr>
            <w:r w:rsidRPr="00E03546">
              <w:t>Tea Tree Gully</w:t>
            </w:r>
          </w:p>
        </w:tc>
        <w:tc>
          <w:tcPr>
            <w:tcW w:w="1590" w:type="dxa"/>
          </w:tcPr>
          <w:p w14:paraId="05D283EB" w14:textId="23E79252" w:rsidR="00DB0532" w:rsidRPr="0054222F" w:rsidRDefault="00DB0532" w:rsidP="00DB0532">
            <w:pPr>
              <w:pStyle w:val="TableBody0"/>
              <w:jc w:val="right"/>
            </w:pPr>
            <w:r w:rsidRPr="00E03546">
              <w:t>23</w:t>
            </w:r>
          </w:p>
        </w:tc>
        <w:tc>
          <w:tcPr>
            <w:tcW w:w="1670" w:type="dxa"/>
          </w:tcPr>
          <w:p w14:paraId="781B788D" w14:textId="05E5167B" w:rsidR="00DB0532" w:rsidRPr="0054222F" w:rsidRDefault="00DB0532" w:rsidP="00DB0532">
            <w:pPr>
              <w:pStyle w:val="TableBody0"/>
              <w:jc w:val="right"/>
            </w:pPr>
            <w:r w:rsidRPr="00E03546">
              <w:t>38</w:t>
            </w:r>
          </w:p>
        </w:tc>
        <w:tc>
          <w:tcPr>
            <w:tcW w:w="1615" w:type="dxa"/>
          </w:tcPr>
          <w:p w14:paraId="50ECC38A" w14:textId="409C131F" w:rsidR="00DB0532" w:rsidRPr="0054222F" w:rsidRDefault="00DB0532" w:rsidP="00DB0532">
            <w:pPr>
              <w:pStyle w:val="TableBody0"/>
              <w:jc w:val="right"/>
            </w:pPr>
            <w:r w:rsidRPr="00E03546">
              <w:t>30</w:t>
            </w:r>
          </w:p>
        </w:tc>
        <w:tc>
          <w:tcPr>
            <w:tcW w:w="1724" w:type="dxa"/>
          </w:tcPr>
          <w:p w14:paraId="26166AF6" w14:textId="3E966D12" w:rsidR="00DB0532" w:rsidRPr="0054222F" w:rsidRDefault="00DB0532" w:rsidP="00DB0532">
            <w:pPr>
              <w:pStyle w:val="TableBody0"/>
              <w:jc w:val="right"/>
            </w:pPr>
            <w:r w:rsidRPr="00E03546">
              <w:t>32</w:t>
            </w:r>
          </w:p>
        </w:tc>
      </w:tr>
      <w:tr w:rsidR="00DB0532" w:rsidRPr="0054222F" w14:paraId="2860E28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64C21E2" w14:textId="2D29F2E9" w:rsidR="00DB0532" w:rsidRDefault="00DB0532" w:rsidP="00DB0532">
            <w:pPr>
              <w:pStyle w:val="TableBody0"/>
            </w:pPr>
            <w:r w:rsidRPr="00E03546">
              <w:t>Unley</w:t>
            </w:r>
          </w:p>
        </w:tc>
        <w:tc>
          <w:tcPr>
            <w:tcW w:w="1590" w:type="dxa"/>
          </w:tcPr>
          <w:p w14:paraId="11BCBEE9" w14:textId="4246611F" w:rsidR="00DB0532" w:rsidRPr="0054222F" w:rsidRDefault="00DB0532" w:rsidP="00DB0532">
            <w:pPr>
              <w:pStyle w:val="TableBody0"/>
              <w:jc w:val="right"/>
            </w:pPr>
            <w:r w:rsidRPr="00E03546">
              <w:t>35</w:t>
            </w:r>
          </w:p>
        </w:tc>
        <w:tc>
          <w:tcPr>
            <w:tcW w:w="1670" w:type="dxa"/>
          </w:tcPr>
          <w:p w14:paraId="10F4A207" w14:textId="2108ACF8" w:rsidR="00DB0532" w:rsidRPr="0054222F" w:rsidRDefault="00DB0532" w:rsidP="00DB0532">
            <w:pPr>
              <w:pStyle w:val="TableBody0"/>
              <w:jc w:val="right"/>
            </w:pPr>
            <w:r w:rsidRPr="00E03546">
              <w:t>12</w:t>
            </w:r>
          </w:p>
        </w:tc>
        <w:tc>
          <w:tcPr>
            <w:tcW w:w="1615" w:type="dxa"/>
          </w:tcPr>
          <w:p w14:paraId="13F88E8F" w14:textId="64E05D3D" w:rsidR="00DB0532" w:rsidRPr="0054222F" w:rsidRDefault="00DB0532" w:rsidP="00DB0532">
            <w:pPr>
              <w:pStyle w:val="TableBody0"/>
              <w:jc w:val="right"/>
            </w:pPr>
            <w:r w:rsidRPr="00E03546">
              <w:t>38</w:t>
            </w:r>
          </w:p>
        </w:tc>
        <w:tc>
          <w:tcPr>
            <w:tcW w:w="1724" w:type="dxa"/>
          </w:tcPr>
          <w:p w14:paraId="4181B746" w14:textId="0E65E161" w:rsidR="00DB0532" w:rsidRPr="0054222F" w:rsidRDefault="00DB0532" w:rsidP="00DB0532">
            <w:pPr>
              <w:pStyle w:val="TableBody0"/>
              <w:jc w:val="right"/>
            </w:pPr>
            <w:r w:rsidRPr="00E03546">
              <w:t>14</w:t>
            </w:r>
          </w:p>
        </w:tc>
      </w:tr>
      <w:tr w:rsidR="00DB0532" w:rsidRPr="0054222F" w14:paraId="568F828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7DF36AD" w14:textId="35CAA8F7" w:rsidR="00DB0532" w:rsidRDefault="00DB0532" w:rsidP="00DB0532">
            <w:pPr>
              <w:pStyle w:val="TableBody0"/>
            </w:pPr>
            <w:r w:rsidRPr="00E03546">
              <w:t>West Torrens</w:t>
            </w:r>
          </w:p>
        </w:tc>
        <w:tc>
          <w:tcPr>
            <w:tcW w:w="1590" w:type="dxa"/>
          </w:tcPr>
          <w:p w14:paraId="39415853" w14:textId="617A6563" w:rsidR="00DB0532" w:rsidRPr="0054222F" w:rsidRDefault="00DB0532" w:rsidP="00DB0532">
            <w:pPr>
              <w:pStyle w:val="TableBody0"/>
              <w:jc w:val="right"/>
            </w:pPr>
            <w:r w:rsidRPr="00E03546">
              <w:t>47</w:t>
            </w:r>
          </w:p>
        </w:tc>
        <w:tc>
          <w:tcPr>
            <w:tcW w:w="1670" w:type="dxa"/>
          </w:tcPr>
          <w:p w14:paraId="1AE63AF3" w14:textId="2F90660D" w:rsidR="00DB0532" w:rsidRPr="0054222F" w:rsidRDefault="00DB0532" w:rsidP="00DB0532">
            <w:pPr>
              <w:pStyle w:val="TableBody0"/>
              <w:jc w:val="right"/>
            </w:pPr>
            <w:r w:rsidRPr="00E03546">
              <w:t>23</w:t>
            </w:r>
          </w:p>
        </w:tc>
        <w:tc>
          <w:tcPr>
            <w:tcW w:w="1615" w:type="dxa"/>
          </w:tcPr>
          <w:p w14:paraId="0D704B1B" w14:textId="51A7C774" w:rsidR="00DB0532" w:rsidRPr="0054222F" w:rsidRDefault="00DB0532" w:rsidP="00DB0532">
            <w:pPr>
              <w:pStyle w:val="TableBody0"/>
              <w:jc w:val="right"/>
            </w:pPr>
            <w:r w:rsidRPr="00E03546">
              <w:t>38</w:t>
            </w:r>
          </w:p>
        </w:tc>
        <w:tc>
          <w:tcPr>
            <w:tcW w:w="1724" w:type="dxa"/>
          </w:tcPr>
          <w:p w14:paraId="27FE0195" w14:textId="2C9B98F7" w:rsidR="00DB0532" w:rsidRPr="0054222F" w:rsidRDefault="00DB0532" w:rsidP="00DB0532">
            <w:pPr>
              <w:pStyle w:val="TableBody0"/>
              <w:jc w:val="right"/>
            </w:pPr>
            <w:r w:rsidRPr="00E03546">
              <w:t>28</w:t>
            </w:r>
          </w:p>
        </w:tc>
      </w:tr>
      <w:tr w:rsidR="00DB0532" w:rsidRPr="0054222F" w14:paraId="3F70490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A8E4C61" w14:textId="0BC3587E" w:rsidR="00DB0532" w:rsidRDefault="00DB0532" w:rsidP="00DB0532">
            <w:pPr>
              <w:pStyle w:val="TableBody0"/>
            </w:pPr>
            <w:r w:rsidRPr="00E03546">
              <w:lastRenderedPageBreak/>
              <w:t>Yorke Peninsula</w:t>
            </w:r>
          </w:p>
        </w:tc>
        <w:tc>
          <w:tcPr>
            <w:tcW w:w="1590" w:type="dxa"/>
          </w:tcPr>
          <w:p w14:paraId="201503F3" w14:textId="2CE11CB5" w:rsidR="00DB0532" w:rsidRPr="0054222F" w:rsidRDefault="00DB0532" w:rsidP="00DB0532">
            <w:pPr>
              <w:pStyle w:val="TableBody0"/>
              <w:jc w:val="right"/>
            </w:pPr>
            <w:r w:rsidRPr="00E03546">
              <w:t>3</w:t>
            </w:r>
          </w:p>
        </w:tc>
        <w:tc>
          <w:tcPr>
            <w:tcW w:w="1670" w:type="dxa"/>
          </w:tcPr>
          <w:p w14:paraId="61454B88" w14:textId="5317272A" w:rsidR="00DB0532" w:rsidRPr="0054222F" w:rsidRDefault="00DB0532" w:rsidP="00DB0532">
            <w:pPr>
              <w:pStyle w:val="TableBody0"/>
              <w:jc w:val="right"/>
            </w:pPr>
            <w:r w:rsidRPr="00E03546">
              <w:t>14</w:t>
            </w:r>
          </w:p>
        </w:tc>
        <w:tc>
          <w:tcPr>
            <w:tcW w:w="1615" w:type="dxa"/>
          </w:tcPr>
          <w:p w14:paraId="3A6F7A79" w14:textId="3A46672D" w:rsidR="00DB0532" w:rsidRPr="0054222F" w:rsidRDefault="00DB0532" w:rsidP="00DB0532">
            <w:pPr>
              <w:pStyle w:val="TableBody0"/>
              <w:jc w:val="right"/>
            </w:pPr>
            <w:r w:rsidRPr="00E03546">
              <w:t>4</w:t>
            </w:r>
          </w:p>
        </w:tc>
        <w:tc>
          <w:tcPr>
            <w:tcW w:w="1724" w:type="dxa"/>
          </w:tcPr>
          <w:p w14:paraId="61BA342B" w14:textId="39F0F8EC" w:rsidR="00DB0532" w:rsidRPr="0054222F" w:rsidRDefault="00DB0532" w:rsidP="00DB0532">
            <w:pPr>
              <w:pStyle w:val="TableBody0"/>
              <w:jc w:val="right"/>
            </w:pPr>
            <w:r w:rsidRPr="00E03546">
              <w:t>14</w:t>
            </w:r>
          </w:p>
        </w:tc>
      </w:tr>
      <w:tr w:rsidR="00DB0532" w:rsidRPr="0054222F" w14:paraId="27497F7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1ADC770" w14:textId="6D8DA9E5" w:rsidR="00DB0532" w:rsidRDefault="00B514DD" w:rsidP="00DB0532">
            <w:pPr>
              <w:pStyle w:val="TableBody0"/>
            </w:pPr>
            <w:r>
              <w:t xml:space="preserve">SA </w:t>
            </w:r>
            <w:r w:rsidR="00DB0532" w:rsidRPr="00E03546">
              <w:t>Other</w:t>
            </w:r>
          </w:p>
        </w:tc>
        <w:tc>
          <w:tcPr>
            <w:tcW w:w="1590" w:type="dxa"/>
          </w:tcPr>
          <w:p w14:paraId="12C8FB3E" w14:textId="108BD28B" w:rsidR="00DB0532" w:rsidRPr="0054222F" w:rsidRDefault="00DB0532" w:rsidP="00DB0532">
            <w:pPr>
              <w:pStyle w:val="TableBody0"/>
              <w:jc w:val="right"/>
            </w:pPr>
            <w:r w:rsidRPr="00E03546">
              <w:t>0</w:t>
            </w:r>
          </w:p>
        </w:tc>
        <w:tc>
          <w:tcPr>
            <w:tcW w:w="1670" w:type="dxa"/>
          </w:tcPr>
          <w:p w14:paraId="435B2E0C" w14:textId="5F18DFC2" w:rsidR="00DB0532" w:rsidRPr="0054222F" w:rsidRDefault="00DB0532" w:rsidP="00DB0532">
            <w:pPr>
              <w:pStyle w:val="TableBody0"/>
              <w:jc w:val="right"/>
            </w:pPr>
            <w:r w:rsidRPr="00E03546">
              <w:t>0</w:t>
            </w:r>
          </w:p>
        </w:tc>
        <w:tc>
          <w:tcPr>
            <w:tcW w:w="1615" w:type="dxa"/>
          </w:tcPr>
          <w:p w14:paraId="1C0268DD" w14:textId="584CF755" w:rsidR="00DB0532" w:rsidRPr="0054222F" w:rsidRDefault="00DB0532" w:rsidP="00DB0532">
            <w:pPr>
              <w:pStyle w:val="TableBody0"/>
              <w:jc w:val="right"/>
            </w:pPr>
            <w:r w:rsidRPr="00E03546">
              <w:t>0</w:t>
            </w:r>
          </w:p>
        </w:tc>
        <w:tc>
          <w:tcPr>
            <w:tcW w:w="1724" w:type="dxa"/>
          </w:tcPr>
          <w:p w14:paraId="237DAC58" w14:textId="1BB95A43" w:rsidR="00DB0532" w:rsidRPr="0054222F" w:rsidRDefault="00DB0532" w:rsidP="00DB0532">
            <w:pPr>
              <w:pStyle w:val="TableBody0"/>
              <w:jc w:val="right"/>
            </w:pPr>
            <w:r w:rsidRPr="00E03546">
              <w:t>0</w:t>
            </w:r>
          </w:p>
        </w:tc>
      </w:tr>
    </w:tbl>
    <w:p w14:paraId="0CE2E3C7" w14:textId="6EA9D47C" w:rsidR="00FF19B2" w:rsidRDefault="00B514DD" w:rsidP="00B514DD">
      <w:pPr>
        <w:pStyle w:val="Heading3"/>
      </w:pPr>
      <w:r>
        <w:t>Tasmania</w:t>
      </w:r>
    </w:p>
    <w:p w14:paraId="01309D7F" w14:textId="6059336B" w:rsidR="00B514DD" w:rsidRPr="00B514DD" w:rsidRDefault="00B514DD" w:rsidP="00B514DD">
      <w:r w:rsidRPr="00B514DD">
        <w:t xml:space="preserve">Table </w:t>
      </w:r>
      <w:r>
        <w:t>6</w:t>
      </w:r>
      <w:r w:rsidRPr="00B514DD">
        <w:t xml:space="preserve"> shows participants in </w:t>
      </w:r>
      <w:r>
        <w:t xml:space="preserve">Tasmania </w:t>
      </w:r>
      <w:r w:rsidRPr="00B514DD">
        <w:t>(</w:t>
      </w:r>
      <w:r>
        <w:t>TAS</w:t>
      </w:r>
      <w:r w:rsidRPr="00B514DD">
        <w:t>) with identified SDA needs by status and SA3 region for December 2024 and December 2025</w:t>
      </w:r>
      <w:r>
        <w:t>.</w:t>
      </w:r>
    </w:p>
    <w:p w14:paraId="4C1DF14A" w14:textId="086F6F44" w:rsidR="00B514DD" w:rsidRDefault="00B514DD" w:rsidP="00B514DD">
      <w:pPr>
        <w:pStyle w:val="Heading4"/>
      </w:pPr>
      <w:r>
        <w:t>Table 6</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8C01AB" w:rsidRPr="0054222F" w14:paraId="68879BBC"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73B0C0E3" w14:textId="77777777" w:rsidR="008C01AB" w:rsidRPr="0054222F" w:rsidRDefault="008C01AB" w:rsidP="008C01AB">
            <w:pPr>
              <w:pStyle w:val="TableBody0"/>
            </w:pPr>
            <w:r>
              <w:t>SA3 region</w:t>
            </w:r>
          </w:p>
        </w:tc>
        <w:tc>
          <w:tcPr>
            <w:tcW w:w="1590" w:type="dxa"/>
          </w:tcPr>
          <w:p w14:paraId="5EE4ACEA" w14:textId="42F9CE3D" w:rsidR="008C01AB" w:rsidRPr="0054222F" w:rsidRDefault="008C01AB" w:rsidP="008C01AB">
            <w:pPr>
              <w:pStyle w:val="TableBody0"/>
            </w:pPr>
            <w:r>
              <w:t>SDA in use Dec 2024</w:t>
            </w:r>
          </w:p>
        </w:tc>
        <w:tc>
          <w:tcPr>
            <w:tcW w:w="1670" w:type="dxa"/>
          </w:tcPr>
          <w:p w14:paraId="05CA6EF1" w14:textId="6989C618" w:rsidR="008C01AB" w:rsidRPr="0054222F" w:rsidRDefault="008C01AB" w:rsidP="008C01AB">
            <w:pPr>
              <w:pStyle w:val="TableBody0"/>
            </w:pPr>
            <w:r w:rsidRPr="00217724">
              <w:t xml:space="preserve">Participants SDA eligible, not </w:t>
            </w:r>
            <w:r>
              <w:t xml:space="preserve">yet </w:t>
            </w:r>
            <w:r w:rsidRPr="00217724">
              <w:t>using SDA</w:t>
            </w:r>
            <w:r>
              <w:t xml:space="preserve"> Dec ’24</w:t>
            </w:r>
          </w:p>
        </w:tc>
        <w:tc>
          <w:tcPr>
            <w:tcW w:w="1615" w:type="dxa"/>
          </w:tcPr>
          <w:p w14:paraId="420ED689" w14:textId="330295DA" w:rsidR="008C01AB" w:rsidRPr="0054222F" w:rsidRDefault="008C01AB" w:rsidP="008C01AB">
            <w:pPr>
              <w:pStyle w:val="TableBody0"/>
            </w:pPr>
            <w:r>
              <w:t>SDA in use Dec 2025</w:t>
            </w:r>
          </w:p>
        </w:tc>
        <w:tc>
          <w:tcPr>
            <w:tcW w:w="1724" w:type="dxa"/>
          </w:tcPr>
          <w:p w14:paraId="4E492E72" w14:textId="584A07E3" w:rsidR="008C01AB" w:rsidRPr="0054222F" w:rsidRDefault="008C01AB" w:rsidP="008C01AB">
            <w:pPr>
              <w:pStyle w:val="TableBody0"/>
            </w:pPr>
            <w:r w:rsidRPr="00217724">
              <w:t>SDA eligible, not</w:t>
            </w:r>
            <w:r>
              <w:t xml:space="preserve"> yet</w:t>
            </w:r>
            <w:r w:rsidRPr="00217724">
              <w:t xml:space="preserve"> using SDA</w:t>
            </w:r>
            <w:r>
              <w:t xml:space="preserve"> Dec ’25</w:t>
            </w:r>
          </w:p>
        </w:tc>
      </w:tr>
      <w:tr w:rsidR="00B81DD6" w:rsidRPr="0054222F" w14:paraId="2ED0A7F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56E70B6" w14:textId="706EFA12" w:rsidR="00B81DD6" w:rsidRPr="0054222F" w:rsidRDefault="00B81DD6" w:rsidP="00B81DD6">
            <w:pPr>
              <w:pStyle w:val="TableBody0"/>
            </w:pPr>
            <w:r w:rsidRPr="00930F70">
              <w:t>TAS</w:t>
            </w:r>
            <w:r>
              <w:t xml:space="preserve"> Total</w:t>
            </w:r>
          </w:p>
        </w:tc>
        <w:tc>
          <w:tcPr>
            <w:tcW w:w="1590" w:type="dxa"/>
          </w:tcPr>
          <w:p w14:paraId="68E6C1CB" w14:textId="7A483CD7" w:rsidR="00B81DD6" w:rsidRPr="0054222F" w:rsidRDefault="00B81DD6" w:rsidP="00B81DD6">
            <w:pPr>
              <w:pStyle w:val="TableBody0"/>
              <w:jc w:val="right"/>
            </w:pPr>
            <w:r w:rsidRPr="00930F70">
              <w:t>99</w:t>
            </w:r>
          </w:p>
        </w:tc>
        <w:tc>
          <w:tcPr>
            <w:tcW w:w="1670" w:type="dxa"/>
          </w:tcPr>
          <w:p w14:paraId="77A5741E" w14:textId="4052FE9D" w:rsidR="00B81DD6" w:rsidRPr="0054222F" w:rsidRDefault="00B81DD6" w:rsidP="00B81DD6">
            <w:pPr>
              <w:pStyle w:val="TableBody0"/>
              <w:jc w:val="right"/>
            </w:pPr>
            <w:r w:rsidRPr="00930F70">
              <w:t>410</w:t>
            </w:r>
          </w:p>
        </w:tc>
        <w:tc>
          <w:tcPr>
            <w:tcW w:w="1615" w:type="dxa"/>
          </w:tcPr>
          <w:p w14:paraId="216487E7" w14:textId="4AFEA646" w:rsidR="00B81DD6" w:rsidRPr="0054222F" w:rsidRDefault="00B81DD6" w:rsidP="00B81DD6">
            <w:pPr>
              <w:pStyle w:val="TableBody0"/>
              <w:jc w:val="right"/>
            </w:pPr>
            <w:r w:rsidRPr="00930F70">
              <w:t>113</w:t>
            </w:r>
          </w:p>
        </w:tc>
        <w:tc>
          <w:tcPr>
            <w:tcW w:w="1724" w:type="dxa"/>
          </w:tcPr>
          <w:p w14:paraId="28BE7D10" w14:textId="263DB215" w:rsidR="00B81DD6" w:rsidRPr="0054222F" w:rsidRDefault="00B81DD6" w:rsidP="00B81DD6">
            <w:pPr>
              <w:pStyle w:val="TableBody0"/>
              <w:jc w:val="right"/>
            </w:pPr>
            <w:r w:rsidRPr="00930F70">
              <w:t>388</w:t>
            </w:r>
          </w:p>
        </w:tc>
      </w:tr>
      <w:tr w:rsidR="00B81DD6" w:rsidRPr="0054222F" w14:paraId="26492EE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5C90182" w14:textId="7A396CE2" w:rsidR="00B81DD6" w:rsidRPr="007837A5" w:rsidRDefault="00B81DD6" w:rsidP="00B81DD6">
            <w:pPr>
              <w:pStyle w:val="TableBody0"/>
            </w:pPr>
            <w:r w:rsidRPr="00930F70">
              <w:t>Brighton</w:t>
            </w:r>
          </w:p>
        </w:tc>
        <w:tc>
          <w:tcPr>
            <w:tcW w:w="1590" w:type="dxa"/>
          </w:tcPr>
          <w:p w14:paraId="5B4B89FA" w14:textId="2FC2FC5B" w:rsidR="00B81DD6" w:rsidRPr="0054222F" w:rsidRDefault="00B81DD6" w:rsidP="00B81DD6">
            <w:pPr>
              <w:pStyle w:val="TableBody0"/>
              <w:jc w:val="right"/>
            </w:pPr>
            <w:r w:rsidRPr="00930F70">
              <w:t>4</w:t>
            </w:r>
          </w:p>
        </w:tc>
        <w:tc>
          <w:tcPr>
            <w:tcW w:w="1670" w:type="dxa"/>
          </w:tcPr>
          <w:p w14:paraId="7BF92D09" w14:textId="6657F09E" w:rsidR="00B81DD6" w:rsidRPr="0054222F" w:rsidRDefault="00B81DD6" w:rsidP="00B81DD6">
            <w:pPr>
              <w:pStyle w:val="TableBody0"/>
              <w:jc w:val="right"/>
            </w:pPr>
            <w:r w:rsidRPr="00930F70">
              <w:t>15</w:t>
            </w:r>
          </w:p>
        </w:tc>
        <w:tc>
          <w:tcPr>
            <w:tcW w:w="1615" w:type="dxa"/>
          </w:tcPr>
          <w:p w14:paraId="21419DB8" w14:textId="56B6DB21" w:rsidR="00B81DD6" w:rsidRPr="0054222F" w:rsidRDefault="00B81DD6" w:rsidP="00B81DD6">
            <w:pPr>
              <w:pStyle w:val="TableBody0"/>
              <w:jc w:val="right"/>
            </w:pPr>
            <w:r w:rsidRPr="00930F70">
              <w:t>8</w:t>
            </w:r>
          </w:p>
        </w:tc>
        <w:tc>
          <w:tcPr>
            <w:tcW w:w="1724" w:type="dxa"/>
          </w:tcPr>
          <w:p w14:paraId="6D4C6199" w14:textId="400152E3" w:rsidR="00B81DD6" w:rsidRPr="0054222F" w:rsidRDefault="00B81DD6" w:rsidP="00B81DD6">
            <w:pPr>
              <w:pStyle w:val="TableBody0"/>
              <w:jc w:val="right"/>
            </w:pPr>
            <w:r w:rsidRPr="00930F70">
              <w:t>13</w:t>
            </w:r>
          </w:p>
        </w:tc>
      </w:tr>
      <w:tr w:rsidR="00B81DD6" w:rsidRPr="0054222F" w14:paraId="32B0C98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0994BBA" w14:textId="58408706" w:rsidR="00B81DD6" w:rsidRPr="0054222F" w:rsidRDefault="00B81DD6" w:rsidP="00B81DD6">
            <w:pPr>
              <w:pStyle w:val="TableBody0"/>
            </w:pPr>
            <w:r w:rsidRPr="00930F70">
              <w:t>Burnie</w:t>
            </w:r>
            <w:r>
              <w:t>,</w:t>
            </w:r>
            <w:r w:rsidRPr="00930F70">
              <w:t xml:space="preserve"> Ulverstone</w:t>
            </w:r>
          </w:p>
        </w:tc>
        <w:tc>
          <w:tcPr>
            <w:tcW w:w="1590" w:type="dxa"/>
          </w:tcPr>
          <w:p w14:paraId="73FB096A" w14:textId="55F788EA" w:rsidR="00B81DD6" w:rsidRPr="0054222F" w:rsidRDefault="00B81DD6" w:rsidP="00B81DD6">
            <w:pPr>
              <w:pStyle w:val="TableBody0"/>
              <w:jc w:val="right"/>
            </w:pPr>
            <w:r w:rsidRPr="00930F70">
              <w:t>10</w:t>
            </w:r>
          </w:p>
        </w:tc>
        <w:tc>
          <w:tcPr>
            <w:tcW w:w="1670" w:type="dxa"/>
          </w:tcPr>
          <w:p w14:paraId="00A52877" w14:textId="144C6C40" w:rsidR="00B81DD6" w:rsidRPr="0054222F" w:rsidRDefault="00B81DD6" w:rsidP="00B81DD6">
            <w:pPr>
              <w:pStyle w:val="TableBody0"/>
              <w:jc w:val="right"/>
            </w:pPr>
            <w:r w:rsidRPr="00930F70">
              <w:t>37</w:t>
            </w:r>
          </w:p>
        </w:tc>
        <w:tc>
          <w:tcPr>
            <w:tcW w:w="1615" w:type="dxa"/>
          </w:tcPr>
          <w:p w14:paraId="5B0E0192" w14:textId="52E194A9" w:rsidR="00B81DD6" w:rsidRPr="0054222F" w:rsidRDefault="00B81DD6" w:rsidP="00B81DD6">
            <w:pPr>
              <w:pStyle w:val="TableBody0"/>
              <w:jc w:val="right"/>
            </w:pPr>
            <w:r w:rsidRPr="00930F70">
              <w:t>9</w:t>
            </w:r>
          </w:p>
        </w:tc>
        <w:tc>
          <w:tcPr>
            <w:tcW w:w="1724" w:type="dxa"/>
          </w:tcPr>
          <w:p w14:paraId="435F1B8D" w14:textId="33110730" w:rsidR="00B81DD6" w:rsidRPr="0054222F" w:rsidRDefault="00B81DD6" w:rsidP="00B81DD6">
            <w:pPr>
              <w:pStyle w:val="TableBody0"/>
              <w:jc w:val="right"/>
            </w:pPr>
            <w:r w:rsidRPr="00930F70">
              <w:t>35</w:t>
            </w:r>
          </w:p>
        </w:tc>
      </w:tr>
      <w:tr w:rsidR="00B81DD6" w:rsidRPr="0054222F" w14:paraId="200282B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3307A64" w14:textId="641FCF21" w:rsidR="00B81DD6" w:rsidRDefault="00B81DD6" w:rsidP="00B81DD6">
            <w:pPr>
              <w:pStyle w:val="TableBody0"/>
            </w:pPr>
            <w:r w:rsidRPr="00930F70">
              <w:t xml:space="preserve">Central Highlands </w:t>
            </w:r>
          </w:p>
        </w:tc>
        <w:tc>
          <w:tcPr>
            <w:tcW w:w="1590" w:type="dxa"/>
          </w:tcPr>
          <w:p w14:paraId="35D41E34" w14:textId="4E9672F2" w:rsidR="00B81DD6" w:rsidRPr="0054222F" w:rsidRDefault="00B81DD6" w:rsidP="00B81DD6">
            <w:pPr>
              <w:pStyle w:val="TableBody0"/>
              <w:jc w:val="right"/>
            </w:pPr>
            <w:r w:rsidRPr="00930F70">
              <w:t>0</w:t>
            </w:r>
          </w:p>
        </w:tc>
        <w:tc>
          <w:tcPr>
            <w:tcW w:w="1670" w:type="dxa"/>
          </w:tcPr>
          <w:p w14:paraId="25977C7F" w14:textId="7CC49D2E" w:rsidR="00B81DD6" w:rsidRPr="0054222F" w:rsidRDefault="00B81DD6" w:rsidP="00B81DD6">
            <w:pPr>
              <w:pStyle w:val="TableBody0"/>
              <w:jc w:val="right"/>
            </w:pPr>
            <w:r w:rsidRPr="00930F70">
              <w:t>1</w:t>
            </w:r>
          </w:p>
        </w:tc>
        <w:tc>
          <w:tcPr>
            <w:tcW w:w="1615" w:type="dxa"/>
          </w:tcPr>
          <w:p w14:paraId="3F8FD22D" w14:textId="1DCEE3CD" w:rsidR="00B81DD6" w:rsidRPr="0054222F" w:rsidRDefault="00B81DD6" w:rsidP="00B81DD6">
            <w:pPr>
              <w:pStyle w:val="TableBody0"/>
              <w:jc w:val="right"/>
            </w:pPr>
            <w:r w:rsidRPr="00930F70">
              <w:t>0</w:t>
            </w:r>
          </w:p>
        </w:tc>
        <w:tc>
          <w:tcPr>
            <w:tcW w:w="1724" w:type="dxa"/>
          </w:tcPr>
          <w:p w14:paraId="0B7EF17A" w14:textId="2505ED24" w:rsidR="00B81DD6" w:rsidRPr="0054222F" w:rsidRDefault="00B81DD6" w:rsidP="00B81DD6">
            <w:pPr>
              <w:pStyle w:val="TableBody0"/>
              <w:jc w:val="right"/>
            </w:pPr>
            <w:r w:rsidRPr="00930F70">
              <w:t>0</w:t>
            </w:r>
          </w:p>
        </w:tc>
      </w:tr>
      <w:tr w:rsidR="00B81DD6" w:rsidRPr="0054222F" w14:paraId="79E9C18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B5DF642" w14:textId="45A25D74" w:rsidR="00B81DD6" w:rsidRDefault="00B81DD6" w:rsidP="00B81DD6">
            <w:pPr>
              <w:pStyle w:val="TableBody0"/>
            </w:pPr>
            <w:r w:rsidRPr="00930F70">
              <w:t>Devonport</w:t>
            </w:r>
          </w:p>
        </w:tc>
        <w:tc>
          <w:tcPr>
            <w:tcW w:w="1590" w:type="dxa"/>
          </w:tcPr>
          <w:p w14:paraId="7EBD0FE6" w14:textId="67B665CB" w:rsidR="00B81DD6" w:rsidRPr="0054222F" w:rsidRDefault="00B81DD6" w:rsidP="00B81DD6">
            <w:pPr>
              <w:pStyle w:val="TableBody0"/>
              <w:jc w:val="right"/>
            </w:pPr>
            <w:r w:rsidRPr="00930F70">
              <w:t>20</w:t>
            </w:r>
          </w:p>
        </w:tc>
        <w:tc>
          <w:tcPr>
            <w:tcW w:w="1670" w:type="dxa"/>
          </w:tcPr>
          <w:p w14:paraId="3617E729" w14:textId="5B6C1DFF" w:rsidR="00B81DD6" w:rsidRPr="0054222F" w:rsidRDefault="00B81DD6" w:rsidP="00B81DD6">
            <w:pPr>
              <w:pStyle w:val="TableBody0"/>
              <w:jc w:val="right"/>
            </w:pPr>
            <w:r w:rsidRPr="00930F70">
              <w:t>52</w:t>
            </w:r>
          </w:p>
        </w:tc>
        <w:tc>
          <w:tcPr>
            <w:tcW w:w="1615" w:type="dxa"/>
          </w:tcPr>
          <w:p w14:paraId="4E0BEC6E" w14:textId="5DC7A623" w:rsidR="00B81DD6" w:rsidRPr="0054222F" w:rsidRDefault="00B81DD6" w:rsidP="00B81DD6">
            <w:pPr>
              <w:pStyle w:val="TableBody0"/>
              <w:jc w:val="right"/>
            </w:pPr>
            <w:r w:rsidRPr="00930F70">
              <w:t>23</w:t>
            </w:r>
          </w:p>
        </w:tc>
        <w:tc>
          <w:tcPr>
            <w:tcW w:w="1724" w:type="dxa"/>
          </w:tcPr>
          <w:p w14:paraId="3A7A1E50" w14:textId="4F3D7923" w:rsidR="00B81DD6" w:rsidRPr="0054222F" w:rsidRDefault="00B81DD6" w:rsidP="00B81DD6">
            <w:pPr>
              <w:pStyle w:val="TableBody0"/>
              <w:jc w:val="right"/>
            </w:pPr>
            <w:r w:rsidRPr="00930F70">
              <w:t>49</w:t>
            </w:r>
          </w:p>
        </w:tc>
      </w:tr>
      <w:tr w:rsidR="00B81DD6" w:rsidRPr="0054222F" w14:paraId="042BB46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7B2F393" w14:textId="50DA8470" w:rsidR="00B81DD6" w:rsidRDefault="00B81DD6" w:rsidP="00B81DD6">
            <w:pPr>
              <w:pStyle w:val="TableBody0"/>
            </w:pPr>
            <w:r w:rsidRPr="00930F70">
              <w:lastRenderedPageBreak/>
              <w:t>Hobart North</w:t>
            </w:r>
            <w:r w:rsidR="0072105D">
              <w:noBreakHyphen/>
            </w:r>
            <w:r w:rsidRPr="00930F70">
              <w:t>East</w:t>
            </w:r>
          </w:p>
        </w:tc>
        <w:tc>
          <w:tcPr>
            <w:tcW w:w="1590" w:type="dxa"/>
          </w:tcPr>
          <w:p w14:paraId="47370E77" w14:textId="7FE97D3F" w:rsidR="00B81DD6" w:rsidRPr="0054222F" w:rsidRDefault="00B81DD6" w:rsidP="00B81DD6">
            <w:pPr>
              <w:pStyle w:val="TableBody0"/>
              <w:jc w:val="right"/>
            </w:pPr>
            <w:r w:rsidRPr="00930F70">
              <w:t>4</w:t>
            </w:r>
          </w:p>
        </w:tc>
        <w:tc>
          <w:tcPr>
            <w:tcW w:w="1670" w:type="dxa"/>
          </w:tcPr>
          <w:p w14:paraId="2632D0AF" w14:textId="3B76DEA9" w:rsidR="00B81DD6" w:rsidRPr="0054222F" w:rsidRDefault="00B81DD6" w:rsidP="00B81DD6">
            <w:pPr>
              <w:pStyle w:val="TableBody0"/>
              <w:jc w:val="right"/>
            </w:pPr>
            <w:r w:rsidRPr="00930F70">
              <w:t>50</w:t>
            </w:r>
          </w:p>
        </w:tc>
        <w:tc>
          <w:tcPr>
            <w:tcW w:w="1615" w:type="dxa"/>
          </w:tcPr>
          <w:p w14:paraId="067CA12B" w14:textId="5A48CE23" w:rsidR="00B81DD6" w:rsidRPr="0054222F" w:rsidRDefault="00B81DD6" w:rsidP="00B81DD6">
            <w:pPr>
              <w:pStyle w:val="TableBody0"/>
              <w:jc w:val="right"/>
            </w:pPr>
            <w:r w:rsidRPr="00930F70">
              <w:t>8</w:t>
            </w:r>
          </w:p>
        </w:tc>
        <w:tc>
          <w:tcPr>
            <w:tcW w:w="1724" w:type="dxa"/>
          </w:tcPr>
          <w:p w14:paraId="763FAF0E" w14:textId="3618FF44" w:rsidR="00B81DD6" w:rsidRPr="0054222F" w:rsidRDefault="00B81DD6" w:rsidP="00B81DD6">
            <w:pPr>
              <w:pStyle w:val="TableBody0"/>
              <w:jc w:val="right"/>
            </w:pPr>
            <w:r w:rsidRPr="00930F70">
              <w:t>49</w:t>
            </w:r>
          </w:p>
        </w:tc>
      </w:tr>
      <w:tr w:rsidR="00B81DD6" w:rsidRPr="0054222F" w14:paraId="3FAC4F0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BB3D6AA" w14:textId="55B09001" w:rsidR="00B81DD6" w:rsidRDefault="00B81DD6" w:rsidP="00B81DD6">
            <w:pPr>
              <w:pStyle w:val="TableBody0"/>
            </w:pPr>
            <w:r w:rsidRPr="00930F70">
              <w:t>Hobart North</w:t>
            </w:r>
            <w:r w:rsidR="0072105D">
              <w:noBreakHyphen/>
            </w:r>
            <w:r w:rsidRPr="00930F70">
              <w:t>West</w:t>
            </w:r>
          </w:p>
        </w:tc>
        <w:tc>
          <w:tcPr>
            <w:tcW w:w="1590" w:type="dxa"/>
          </w:tcPr>
          <w:p w14:paraId="5D3F0109" w14:textId="08CEEDFD" w:rsidR="00B81DD6" w:rsidRPr="0054222F" w:rsidRDefault="00B81DD6" w:rsidP="00B81DD6">
            <w:pPr>
              <w:pStyle w:val="TableBody0"/>
              <w:jc w:val="right"/>
            </w:pPr>
            <w:r w:rsidRPr="00930F70">
              <w:t>5</w:t>
            </w:r>
          </w:p>
        </w:tc>
        <w:tc>
          <w:tcPr>
            <w:tcW w:w="1670" w:type="dxa"/>
          </w:tcPr>
          <w:p w14:paraId="5517A8D5" w14:textId="058CB198" w:rsidR="00B81DD6" w:rsidRPr="0054222F" w:rsidRDefault="00B81DD6" w:rsidP="00B81DD6">
            <w:pPr>
              <w:pStyle w:val="TableBody0"/>
              <w:jc w:val="right"/>
            </w:pPr>
            <w:r w:rsidRPr="00930F70">
              <w:t>92</w:t>
            </w:r>
          </w:p>
        </w:tc>
        <w:tc>
          <w:tcPr>
            <w:tcW w:w="1615" w:type="dxa"/>
          </w:tcPr>
          <w:p w14:paraId="07B4E92C" w14:textId="0185CDEB" w:rsidR="00B81DD6" w:rsidRPr="0054222F" w:rsidRDefault="00B81DD6" w:rsidP="00B81DD6">
            <w:pPr>
              <w:pStyle w:val="TableBody0"/>
              <w:jc w:val="right"/>
            </w:pPr>
            <w:r w:rsidRPr="00930F70">
              <w:t>12</w:t>
            </w:r>
          </w:p>
        </w:tc>
        <w:tc>
          <w:tcPr>
            <w:tcW w:w="1724" w:type="dxa"/>
          </w:tcPr>
          <w:p w14:paraId="4261DEC7" w14:textId="05395E9B" w:rsidR="00B81DD6" w:rsidRPr="0054222F" w:rsidRDefault="00B81DD6" w:rsidP="00B81DD6">
            <w:pPr>
              <w:pStyle w:val="TableBody0"/>
              <w:jc w:val="right"/>
            </w:pPr>
            <w:r w:rsidRPr="00930F70">
              <w:t>81</w:t>
            </w:r>
          </w:p>
        </w:tc>
      </w:tr>
      <w:tr w:rsidR="00B81DD6" w:rsidRPr="0054222F" w14:paraId="73BFA6F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061D953" w14:textId="15C0C8C7" w:rsidR="00B81DD6" w:rsidRDefault="00B81DD6" w:rsidP="00B81DD6">
            <w:pPr>
              <w:pStyle w:val="TableBody0"/>
            </w:pPr>
            <w:r w:rsidRPr="00930F70">
              <w:t>Hobart South and West</w:t>
            </w:r>
          </w:p>
        </w:tc>
        <w:tc>
          <w:tcPr>
            <w:tcW w:w="1590" w:type="dxa"/>
          </w:tcPr>
          <w:p w14:paraId="54DB2E0D" w14:textId="63413E67" w:rsidR="00B81DD6" w:rsidRPr="0054222F" w:rsidRDefault="00B81DD6" w:rsidP="00B81DD6">
            <w:pPr>
              <w:pStyle w:val="TableBody0"/>
              <w:jc w:val="right"/>
            </w:pPr>
            <w:r w:rsidRPr="00930F70">
              <w:t>0</w:t>
            </w:r>
          </w:p>
        </w:tc>
        <w:tc>
          <w:tcPr>
            <w:tcW w:w="1670" w:type="dxa"/>
          </w:tcPr>
          <w:p w14:paraId="77828DF3" w14:textId="5903D6CD" w:rsidR="00B81DD6" w:rsidRPr="0054222F" w:rsidRDefault="00B81DD6" w:rsidP="00B81DD6">
            <w:pPr>
              <w:pStyle w:val="TableBody0"/>
              <w:jc w:val="right"/>
            </w:pPr>
            <w:r w:rsidRPr="00930F70">
              <w:t>18</w:t>
            </w:r>
          </w:p>
        </w:tc>
        <w:tc>
          <w:tcPr>
            <w:tcW w:w="1615" w:type="dxa"/>
          </w:tcPr>
          <w:p w14:paraId="668C8C53" w14:textId="035455A3" w:rsidR="00B81DD6" w:rsidRPr="0054222F" w:rsidRDefault="00B81DD6" w:rsidP="00B81DD6">
            <w:pPr>
              <w:pStyle w:val="TableBody0"/>
              <w:jc w:val="right"/>
            </w:pPr>
            <w:r w:rsidRPr="00930F70">
              <w:t>0</w:t>
            </w:r>
          </w:p>
        </w:tc>
        <w:tc>
          <w:tcPr>
            <w:tcW w:w="1724" w:type="dxa"/>
          </w:tcPr>
          <w:p w14:paraId="38F03F78" w14:textId="5565F58D" w:rsidR="00B81DD6" w:rsidRPr="0054222F" w:rsidRDefault="00B81DD6" w:rsidP="00B81DD6">
            <w:pPr>
              <w:pStyle w:val="TableBody0"/>
              <w:jc w:val="right"/>
            </w:pPr>
            <w:r w:rsidRPr="00930F70">
              <w:t>16</w:t>
            </w:r>
          </w:p>
        </w:tc>
      </w:tr>
      <w:tr w:rsidR="00B81DD6" w:rsidRPr="0054222F" w14:paraId="05CF2E7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A758A22" w14:textId="43A36F2E" w:rsidR="00B81DD6" w:rsidRDefault="00B81DD6" w:rsidP="00B81DD6">
            <w:pPr>
              <w:pStyle w:val="TableBody0"/>
            </w:pPr>
            <w:r w:rsidRPr="00930F70">
              <w:t>Hobart Inner</w:t>
            </w:r>
          </w:p>
        </w:tc>
        <w:tc>
          <w:tcPr>
            <w:tcW w:w="1590" w:type="dxa"/>
          </w:tcPr>
          <w:p w14:paraId="2A40EE94" w14:textId="21ABA290" w:rsidR="00B81DD6" w:rsidRPr="0054222F" w:rsidRDefault="00B81DD6" w:rsidP="00B81DD6">
            <w:pPr>
              <w:pStyle w:val="TableBody0"/>
              <w:jc w:val="right"/>
            </w:pPr>
            <w:r w:rsidRPr="00930F70">
              <w:t>0</w:t>
            </w:r>
          </w:p>
        </w:tc>
        <w:tc>
          <w:tcPr>
            <w:tcW w:w="1670" w:type="dxa"/>
          </w:tcPr>
          <w:p w14:paraId="180D6E66" w14:textId="50884381" w:rsidR="00B81DD6" w:rsidRPr="0054222F" w:rsidRDefault="00B81DD6" w:rsidP="00B81DD6">
            <w:pPr>
              <w:pStyle w:val="TableBody0"/>
              <w:jc w:val="right"/>
            </w:pPr>
            <w:r w:rsidRPr="00930F70">
              <w:t>33</w:t>
            </w:r>
          </w:p>
        </w:tc>
        <w:tc>
          <w:tcPr>
            <w:tcW w:w="1615" w:type="dxa"/>
          </w:tcPr>
          <w:p w14:paraId="5650EF3C" w14:textId="169299DC" w:rsidR="00B81DD6" w:rsidRPr="0054222F" w:rsidRDefault="00B81DD6" w:rsidP="00B81DD6">
            <w:pPr>
              <w:pStyle w:val="TableBody0"/>
              <w:jc w:val="right"/>
            </w:pPr>
            <w:r w:rsidRPr="00930F70">
              <w:t>0</w:t>
            </w:r>
          </w:p>
        </w:tc>
        <w:tc>
          <w:tcPr>
            <w:tcW w:w="1724" w:type="dxa"/>
          </w:tcPr>
          <w:p w14:paraId="79F6A2C4" w14:textId="11255947" w:rsidR="00B81DD6" w:rsidRPr="0054222F" w:rsidRDefault="00B81DD6" w:rsidP="00B81DD6">
            <w:pPr>
              <w:pStyle w:val="TableBody0"/>
              <w:jc w:val="right"/>
            </w:pPr>
            <w:r w:rsidRPr="00930F70">
              <w:t>27</w:t>
            </w:r>
          </w:p>
        </w:tc>
      </w:tr>
      <w:tr w:rsidR="00B81DD6" w:rsidRPr="0054222F" w14:paraId="654CCFC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8366F68" w14:textId="7FAF8A9A" w:rsidR="00B81DD6" w:rsidRDefault="00B81DD6" w:rsidP="00B81DD6">
            <w:pPr>
              <w:pStyle w:val="TableBody0"/>
            </w:pPr>
            <w:r w:rsidRPr="00930F70">
              <w:t>Huon</w:t>
            </w:r>
            <w:r w:rsidR="0072105D">
              <w:t>,</w:t>
            </w:r>
            <w:r w:rsidRPr="00930F70">
              <w:t xml:space="preserve"> Bruny Island</w:t>
            </w:r>
          </w:p>
        </w:tc>
        <w:tc>
          <w:tcPr>
            <w:tcW w:w="1590" w:type="dxa"/>
          </w:tcPr>
          <w:p w14:paraId="5B5CE35D" w14:textId="5A0ABEA9" w:rsidR="00B81DD6" w:rsidRPr="0054222F" w:rsidRDefault="00B81DD6" w:rsidP="00B81DD6">
            <w:pPr>
              <w:pStyle w:val="TableBody0"/>
              <w:jc w:val="right"/>
            </w:pPr>
            <w:r w:rsidRPr="00930F70">
              <w:t>0</w:t>
            </w:r>
          </w:p>
        </w:tc>
        <w:tc>
          <w:tcPr>
            <w:tcW w:w="1670" w:type="dxa"/>
          </w:tcPr>
          <w:p w14:paraId="158B46EC" w14:textId="694130E9" w:rsidR="00B81DD6" w:rsidRPr="0054222F" w:rsidRDefault="00B81DD6" w:rsidP="00B81DD6">
            <w:pPr>
              <w:pStyle w:val="TableBody0"/>
              <w:jc w:val="right"/>
            </w:pPr>
            <w:r w:rsidRPr="00930F70">
              <w:t>4</w:t>
            </w:r>
          </w:p>
        </w:tc>
        <w:tc>
          <w:tcPr>
            <w:tcW w:w="1615" w:type="dxa"/>
          </w:tcPr>
          <w:p w14:paraId="1B2C80F0" w14:textId="04FE3A7B" w:rsidR="00B81DD6" w:rsidRPr="0054222F" w:rsidRDefault="00B81DD6" w:rsidP="00B81DD6">
            <w:pPr>
              <w:pStyle w:val="TableBody0"/>
              <w:jc w:val="right"/>
            </w:pPr>
            <w:r w:rsidRPr="00930F70">
              <w:t>0</w:t>
            </w:r>
          </w:p>
        </w:tc>
        <w:tc>
          <w:tcPr>
            <w:tcW w:w="1724" w:type="dxa"/>
          </w:tcPr>
          <w:p w14:paraId="155B2951" w14:textId="28164060" w:rsidR="00B81DD6" w:rsidRPr="0054222F" w:rsidRDefault="00B81DD6" w:rsidP="00B81DD6">
            <w:pPr>
              <w:pStyle w:val="TableBody0"/>
              <w:jc w:val="right"/>
            </w:pPr>
            <w:r w:rsidRPr="00930F70">
              <w:t>4</w:t>
            </w:r>
          </w:p>
        </w:tc>
      </w:tr>
      <w:tr w:rsidR="00B81DD6" w:rsidRPr="0054222F" w14:paraId="047AFAB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ECB1C51" w14:textId="06CAB237" w:rsidR="00B81DD6" w:rsidRDefault="00B81DD6" w:rsidP="00B81DD6">
            <w:pPr>
              <w:pStyle w:val="TableBody0"/>
            </w:pPr>
            <w:r w:rsidRPr="00930F70">
              <w:t>Launceston</w:t>
            </w:r>
          </w:p>
        </w:tc>
        <w:tc>
          <w:tcPr>
            <w:tcW w:w="1590" w:type="dxa"/>
          </w:tcPr>
          <w:p w14:paraId="610A3D45" w14:textId="2232323F" w:rsidR="00B81DD6" w:rsidRPr="0054222F" w:rsidRDefault="00B81DD6" w:rsidP="00B81DD6">
            <w:pPr>
              <w:pStyle w:val="TableBody0"/>
              <w:jc w:val="right"/>
            </w:pPr>
            <w:r w:rsidRPr="00930F70">
              <w:t>39</w:t>
            </w:r>
          </w:p>
        </w:tc>
        <w:tc>
          <w:tcPr>
            <w:tcW w:w="1670" w:type="dxa"/>
          </w:tcPr>
          <w:p w14:paraId="60DD64D8" w14:textId="7ABE5973" w:rsidR="00B81DD6" w:rsidRPr="0054222F" w:rsidRDefault="00B81DD6" w:rsidP="00B81DD6">
            <w:pPr>
              <w:pStyle w:val="TableBody0"/>
              <w:jc w:val="right"/>
            </w:pPr>
            <w:r w:rsidRPr="00930F70">
              <w:t>69</w:t>
            </w:r>
          </w:p>
        </w:tc>
        <w:tc>
          <w:tcPr>
            <w:tcW w:w="1615" w:type="dxa"/>
          </w:tcPr>
          <w:p w14:paraId="28729813" w14:textId="737A8450" w:rsidR="00B81DD6" w:rsidRPr="0054222F" w:rsidRDefault="00B81DD6" w:rsidP="00B81DD6">
            <w:pPr>
              <w:pStyle w:val="TableBody0"/>
              <w:jc w:val="right"/>
            </w:pPr>
            <w:r w:rsidRPr="00930F70">
              <w:t>39</w:t>
            </w:r>
          </w:p>
        </w:tc>
        <w:tc>
          <w:tcPr>
            <w:tcW w:w="1724" w:type="dxa"/>
          </w:tcPr>
          <w:p w14:paraId="4F40D011" w14:textId="3E32F4DD" w:rsidR="00B81DD6" w:rsidRPr="0054222F" w:rsidRDefault="00B81DD6" w:rsidP="00B81DD6">
            <w:pPr>
              <w:pStyle w:val="TableBody0"/>
              <w:jc w:val="right"/>
            </w:pPr>
            <w:r w:rsidRPr="00930F70">
              <w:t>68</w:t>
            </w:r>
          </w:p>
        </w:tc>
      </w:tr>
      <w:tr w:rsidR="00B81DD6" w:rsidRPr="0054222F" w14:paraId="4DE7985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CF1E0F9" w14:textId="3DAD3629" w:rsidR="00B81DD6" w:rsidRDefault="00B81DD6" w:rsidP="00B81DD6">
            <w:pPr>
              <w:pStyle w:val="TableBody0"/>
            </w:pPr>
            <w:r w:rsidRPr="00930F70">
              <w:t>Meander Valley</w:t>
            </w:r>
            <w:r w:rsidR="0072105D">
              <w:t>,</w:t>
            </w:r>
            <w:r w:rsidRPr="00930F70">
              <w:t xml:space="preserve"> West Tamar</w:t>
            </w:r>
          </w:p>
        </w:tc>
        <w:tc>
          <w:tcPr>
            <w:tcW w:w="1590" w:type="dxa"/>
          </w:tcPr>
          <w:p w14:paraId="6650B920" w14:textId="4AE5E9E3" w:rsidR="00B81DD6" w:rsidRPr="0054222F" w:rsidRDefault="00B81DD6" w:rsidP="00B81DD6">
            <w:pPr>
              <w:pStyle w:val="TableBody0"/>
              <w:jc w:val="right"/>
            </w:pPr>
            <w:r w:rsidRPr="00930F70">
              <w:t>4</w:t>
            </w:r>
          </w:p>
        </w:tc>
        <w:tc>
          <w:tcPr>
            <w:tcW w:w="1670" w:type="dxa"/>
          </w:tcPr>
          <w:p w14:paraId="41DAE674" w14:textId="714A858D" w:rsidR="00B81DD6" w:rsidRPr="0054222F" w:rsidRDefault="00B81DD6" w:rsidP="00B81DD6">
            <w:pPr>
              <w:pStyle w:val="TableBody0"/>
              <w:jc w:val="right"/>
            </w:pPr>
            <w:r w:rsidRPr="00930F70">
              <w:t>7</w:t>
            </w:r>
          </w:p>
        </w:tc>
        <w:tc>
          <w:tcPr>
            <w:tcW w:w="1615" w:type="dxa"/>
          </w:tcPr>
          <w:p w14:paraId="05C7C437" w14:textId="52F25521" w:rsidR="00B81DD6" w:rsidRPr="0054222F" w:rsidRDefault="00B81DD6" w:rsidP="00B81DD6">
            <w:pPr>
              <w:pStyle w:val="TableBody0"/>
              <w:jc w:val="right"/>
            </w:pPr>
            <w:r w:rsidRPr="00930F70">
              <w:t>6</w:t>
            </w:r>
          </w:p>
        </w:tc>
        <w:tc>
          <w:tcPr>
            <w:tcW w:w="1724" w:type="dxa"/>
          </w:tcPr>
          <w:p w14:paraId="5BBF1DD0" w14:textId="35B8A3D6" w:rsidR="00B81DD6" w:rsidRPr="0054222F" w:rsidRDefault="00B81DD6" w:rsidP="00B81DD6">
            <w:pPr>
              <w:pStyle w:val="TableBody0"/>
              <w:jc w:val="right"/>
            </w:pPr>
            <w:r w:rsidRPr="00930F70">
              <w:t>10</w:t>
            </w:r>
          </w:p>
        </w:tc>
      </w:tr>
      <w:tr w:rsidR="00B81DD6" w:rsidRPr="0054222F" w14:paraId="6E27B11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8CD25E4" w14:textId="63635101" w:rsidR="00B81DD6" w:rsidRDefault="00B81DD6" w:rsidP="00B81DD6">
            <w:pPr>
              <w:pStyle w:val="TableBody0"/>
            </w:pPr>
            <w:r w:rsidRPr="00930F70">
              <w:t>North</w:t>
            </w:r>
            <w:r w:rsidR="0072105D">
              <w:t>-</w:t>
            </w:r>
            <w:r w:rsidRPr="00930F70">
              <w:t>East</w:t>
            </w:r>
          </w:p>
        </w:tc>
        <w:tc>
          <w:tcPr>
            <w:tcW w:w="1590" w:type="dxa"/>
          </w:tcPr>
          <w:p w14:paraId="01336A35" w14:textId="40972073" w:rsidR="00B81DD6" w:rsidRPr="0054222F" w:rsidRDefault="00B81DD6" w:rsidP="00B81DD6">
            <w:pPr>
              <w:pStyle w:val="TableBody0"/>
              <w:jc w:val="right"/>
            </w:pPr>
            <w:r w:rsidRPr="00930F70">
              <w:t>12</w:t>
            </w:r>
          </w:p>
        </w:tc>
        <w:tc>
          <w:tcPr>
            <w:tcW w:w="1670" w:type="dxa"/>
          </w:tcPr>
          <w:p w14:paraId="2C7E2695" w14:textId="00C4A36A" w:rsidR="00B81DD6" w:rsidRPr="0054222F" w:rsidRDefault="00B81DD6" w:rsidP="00B81DD6">
            <w:pPr>
              <w:pStyle w:val="TableBody0"/>
              <w:jc w:val="right"/>
            </w:pPr>
            <w:r w:rsidRPr="00930F70">
              <w:t>19</w:t>
            </w:r>
          </w:p>
        </w:tc>
        <w:tc>
          <w:tcPr>
            <w:tcW w:w="1615" w:type="dxa"/>
          </w:tcPr>
          <w:p w14:paraId="7E9AE5DD" w14:textId="12BDBF80" w:rsidR="00B81DD6" w:rsidRPr="0054222F" w:rsidRDefault="00B81DD6" w:rsidP="00B81DD6">
            <w:pPr>
              <w:pStyle w:val="TableBody0"/>
              <w:jc w:val="right"/>
            </w:pPr>
            <w:r w:rsidRPr="00930F70">
              <w:t>7</w:t>
            </w:r>
          </w:p>
        </w:tc>
        <w:tc>
          <w:tcPr>
            <w:tcW w:w="1724" w:type="dxa"/>
          </w:tcPr>
          <w:p w14:paraId="17713C6C" w14:textId="14684880" w:rsidR="00B81DD6" w:rsidRPr="0054222F" w:rsidRDefault="00B81DD6" w:rsidP="00B81DD6">
            <w:pPr>
              <w:pStyle w:val="TableBody0"/>
              <w:jc w:val="right"/>
            </w:pPr>
            <w:r w:rsidRPr="00930F70">
              <w:t>23</w:t>
            </w:r>
          </w:p>
        </w:tc>
      </w:tr>
      <w:tr w:rsidR="00B81DD6" w:rsidRPr="0054222F" w14:paraId="68118BA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3C249A8" w14:textId="6B428647" w:rsidR="00B81DD6" w:rsidRDefault="00B81DD6" w:rsidP="00B81DD6">
            <w:pPr>
              <w:pStyle w:val="TableBody0"/>
            </w:pPr>
            <w:r w:rsidRPr="00930F70">
              <w:t>Sorell</w:t>
            </w:r>
            <w:r w:rsidR="0072105D">
              <w:t>,</w:t>
            </w:r>
            <w:r w:rsidRPr="00930F70">
              <w:t xml:space="preserve"> Dodges Ferry</w:t>
            </w:r>
          </w:p>
        </w:tc>
        <w:tc>
          <w:tcPr>
            <w:tcW w:w="1590" w:type="dxa"/>
          </w:tcPr>
          <w:p w14:paraId="4F90546C" w14:textId="6FCBF42C" w:rsidR="00B81DD6" w:rsidRPr="0054222F" w:rsidRDefault="00B81DD6" w:rsidP="00B81DD6">
            <w:pPr>
              <w:pStyle w:val="TableBody0"/>
              <w:jc w:val="right"/>
            </w:pPr>
            <w:r w:rsidRPr="00930F70">
              <w:t>0</w:t>
            </w:r>
          </w:p>
        </w:tc>
        <w:tc>
          <w:tcPr>
            <w:tcW w:w="1670" w:type="dxa"/>
          </w:tcPr>
          <w:p w14:paraId="6F039B62" w14:textId="7E631C44" w:rsidR="00B81DD6" w:rsidRPr="0054222F" w:rsidRDefault="00B81DD6" w:rsidP="00B81DD6">
            <w:pPr>
              <w:pStyle w:val="TableBody0"/>
              <w:jc w:val="right"/>
            </w:pPr>
            <w:r w:rsidRPr="00930F70">
              <w:t>1</w:t>
            </w:r>
          </w:p>
        </w:tc>
        <w:tc>
          <w:tcPr>
            <w:tcW w:w="1615" w:type="dxa"/>
          </w:tcPr>
          <w:p w14:paraId="786CEADF" w14:textId="3B404647" w:rsidR="00B81DD6" w:rsidRPr="0054222F" w:rsidRDefault="00B81DD6" w:rsidP="00B81DD6">
            <w:pPr>
              <w:pStyle w:val="TableBody0"/>
              <w:jc w:val="right"/>
            </w:pPr>
            <w:r w:rsidRPr="00930F70">
              <w:t>1</w:t>
            </w:r>
          </w:p>
        </w:tc>
        <w:tc>
          <w:tcPr>
            <w:tcW w:w="1724" w:type="dxa"/>
          </w:tcPr>
          <w:p w14:paraId="057B58FD" w14:textId="2BD4E916" w:rsidR="00B81DD6" w:rsidRPr="0054222F" w:rsidRDefault="00B81DD6" w:rsidP="00B81DD6">
            <w:pPr>
              <w:pStyle w:val="TableBody0"/>
              <w:jc w:val="right"/>
            </w:pPr>
            <w:r w:rsidRPr="00930F70">
              <w:t>1</w:t>
            </w:r>
          </w:p>
        </w:tc>
      </w:tr>
      <w:tr w:rsidR="00B81DD6" w:rsidRPr="0054222F" w14:paraId="7B5D4EC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4271974" w14:textId="66E4CDD6" w:rsidR="00B81DD6" w:rsidRDefault="00B81DD6" w:rsidP="00B81DD6">
            <w:pPr>
              <w:pStyle w:val="TableBody0"/>
            </w:pPr>
            <w:r w:rsidRPr="00930F70">
              <w:t>South</w:t>
            </w:r>
            <w:r w:rsidR="0072105D">
              <w:t>-</w:t>
            </w:r>
            <w:r w:rsidRPr="00930F70">
              <w:t>East Coast</w:t>
            </w:r>
          </w:p>
        </w:tc>
        <w:tc>
          <w:tcPr>
            <w:tcW w:w="1590" w:type="dxa"/>
          </w:tcPr>
          <w:p w14:paraId="6B0828D1" w14:textId="447C18C9" w:rsidR="00B81DD6" w:rsidRPr="0054222F" w:rsidRDefault="00B81DD6" w:rsidP="00B81DD6">
            <w:pPr>
              <w:pStyle w:val="TableBody0"/>
              <w:jc w:val="right"/>
            </w:pPr>
            <w:r w:rsidRPr="00930F70">
              <w:t>0</w:t>
            </w:r>
          </w:p>
        </w:tc>
        <w:tc>
          <w:tcPr>
            <w:tcW w:w="1670" w:type="dxa"/>
          </w:tcPr>
          <w:p w14:paraId="3312C42D" w14:textId="67CFBEDE" w:rsidR="00B81DD6" w:rsidRPr="0054222F" w:rsidRDefault="00B81DD6" w:rsidP="00B81DD6">
            <w:pPr>
              <w:pStyle w:val="TableBody0"/>
              <w:jc w:val="right"/>
            </w:pPr>
            <w:r w:rsidRPr="00930F70">
              <w:t>2</w:t>
            </w:r>
          </w:p>
        </w:tc>
        <w:tc>
          <w:tcPr>
            <w:tcW w:w="1615" w:type="dxa"/>
          </w:tcPr>
          <w:p w14:paraId="71FCBBB3" w14:textId="27DA4169" w:rsidR="00B81DD6" w:rsidRPr="0054222F" w:rsidRDefault="00B81DD6" w:rsidP="00B81DD6">
            <w:pPr>
              <w:pStyle w:val="TableBody0"/>
              <w:jc w:val="right"/>
            </w:pPr>
            <w:r w:rsidRPr="00930F70">
              <w:t>0</w:t>
            </w:r>
          </w:p>
        </w:tc>
        <w:tc>
          <w:tcPr>
            <w:tcW w:w="1724" w:type="dxa"/>
          </w:tcPr>
          <w:p w14:paraId="07B9BB91" w14:textId="7B0C2F29" w:rsidR="00B81DD6" w:rsidRPr="0054222F" w:rsidRDefault="00B81DD6" w:rsidP="00B81DD6">
            <w:pPr>
              <w:pStyle w:val="TableBody0"/>
              <w:jc w:val="right"/>
            </w:pPr>
            <w:r w:rsidRPr="00930F70">
              <w:t>2</w:t>
            </w:r>
          </w:p>
        </w:tc>
      </w:tr>
      <w:tr w:rsidR="00B81DD6" w:rsidRPr="0054222F" w14:paraId="4A95622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5A38BAC" w14:textId="702A744C" w:rsidR="00B81DD6" w:rsidRDefault="00B81DD6" w:rsidP="00B81DD6">
            <w:pPr>
              <w:pStyle w:val="TableBody0"/>
            </w:pPr>
            <w:r w:rsidRPr="00930F70">
              <w:t>West Coast</w:t>
            </w:r>
          </w:p>
        </w:tc>
        <w:tc>
          <w:tcPr>
            <w:tcW w:w="1590" w:type="dxa"/>
          </w:tcPr>
          <w:p w14:paraId="2E3210A4" w14:textId="72098862" w:rsidR="00B81DD6" w:rsidRPr="0054222F" w:rsidRDefault="00B81DD6" w:rsidP="00B81DD6">
            <w:pPr>
              <w:pStyle w:val="TableBody0"/>
              <w:jc w:val="right"/>
            </w:pPr>
            <w:r w:rsidRPr="00930F70">
              <w:t>1</w:t>
            </w:r>
          </w:p>
        </w:tc>
        <w:tc>
          <w:tcPr>
            <w:tcW w:w="1670" w:type="dxa"/>
          </w:tcPr>
          <w:p w14:paraId="51B51E2C" w14:textId="72C2000D" w:rsidR="00B81DD6" w:rsidRPr="0054222F" w:rsidRDefault="00B81DD6" w:rsidP="00B81DD6">
            <w:pPr>
              <w:pStyle w:val="TableBody0"/>
              <w:jc w:val="right"/>
            </w:pPr>
            <w:r w:rsidRPr="00930F70">
              <w:t>10</w:t>
            </w:r>
          </w:p>
        </w:tc>
        <w:tc>
          <w:tcPr>
            <w:tcW w:w="1615" w:type="dxa"/>
          </w:tcPr>
          <w:p w14:paraId="2C535979" w14:textId="1788D4A8" w:rsidR="00B81DD6" w:rsidRPr="0054222F" w:rsidRDefault="00B81DD6" w:rsidP="00B81DD6">
            <w:pPr>
              <w:pStyle w:val="TableBody0"/>
              <w:jc w:val="right"/>
            </w:pPr>
            <w:r w:rsidRPr="00930F70">
              <w:t>0</w:t>
            </w:r>
          </w:p>
        </w:tc>
        <w:tc>
          <w:tcPr>
            <w:tcW w:w="1724" w:type="dxa"/>
          </w:tcPr>
          <w:p w14:paraId="149C487B" w14:textId="7752F417" w:rsidR="00B81DD6" w:rsidRPr="0054222F" w:rsidRDefault="00B81DD6" w:rsidP="00B81DD6">
            <w:pPr>
              <w:pStyle w:val="TableBody0"/>
              <w:jc w:val="right"/>
            </w:pPr>
            <w:r w:rsidRPr="00930F70">
              <w:t>10</w:t>
            </w:r>
          </w:p>
        </w:tc>
      </w:tr>
      <w:tr w:rsidR="00B81DD6" w:rsidRPr="0054222F" w14:paraId="4DE5C7A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FE2AF2E" w14:textId="00D7B4F2" w:rsidR="00B81DD6" w:rsidRDefault="00B81DD6" w:rsidP="00B81DD6">
            <w:pPr>
              <w:pStyle w:val="TableBody0"/>
            </w:pPr>
            <w:r w:rsidRPr="00930F70">
              <w:t>TAS Other</w:t>
            </w:r>
          </w:p>
        </w:tc>
        <w:tc>
          <w:tcPr>
            <w:tcW w:w="1590" w:type="dxa"/>
          </w:tcPr>
          <w:p w14:paraId="16676915" w14:textId="58D1FA5A" w:rsidR="00B81DD6" w:rsidRPr="0054222F" w:rsidRDefault="00B81DD6" w:rsidP="00B81DD6">
            <w:pPr>
              <w:pStyle w:val="TableBody0"/>
              <w:jc w:val="right"/>
            </w:pPr>
            <w:r w:rsidRPr="00930F70">
              <w:t>0</w:t>
            </w:r>
          </w:p>
        </w:tc>
        <w:tc>
          <w:tcPr>
            <w:tcW w:w="1670" w:type="dxa"/>
          </w:tcPr>
          <w:p w14:paraId="1836F74A" w14:textId="0A7E2C0F" w:rsidR="00B81DD6" w:rsidRPr="0054222F" w:rsidRDefault="00B81DD6" w:rsidP="00B81DD6">
            <w:pPr>
              <w:pStyle w:val="TableBody0"/>
              <w:jc w:val="right"/>
            </w:pPr>
            <w:r w:rsidRPr="00930F70">
              <w:t>0</w:t>
            </w:r>
          </w:p>
        </w:tc>
        <w:tc>
          <w:tcPr>
            <w:tcW w:w="1615" w:type="dxa"/>
          </w:tcPr>
          <w:p w14:paraId="0FB98F41" w14:textId="256CFB5D" w:rsidR="00B81DD6" w:rsidRPr="0054222F" w:rsidRDefault="00B81DD6" w:rsidP="00B81DD6">
            <w:pPr>
              <w:pStyle w:val="TableBody0"/>
              <w:jc w:val="right"/>
            </w:pPr>
            <w:r w:rsidRPr="00930F70">
              <w:t>0</w:t>
            </w:r>
          </w:p>
        </w:tc>
        <w:tc>
          <w:tcPr>
            <w:tcW w:w="1724" w:type="dxa"/>
          </w:tcPr>
          <w:p w14:paraId="5CB95B05" w14:textId="60F3F64D" w:rsidR="00B81DD6" w:rsidRPr="0054222F" w:rsidRDefault="00B81DD6" w:rsidP="00B81DD6">
            <w:pPr>
              <w:pStyle w:val="TableBody0"/>
              <w:jc w:val="right"/>
            </w:pPr>
            <w:r w:rsidRPr="00930F70">
              <w:t>0</w:t>
            </w:r>
          </w:p>
        </w:tc>
      </w:tr>
    </w:tbl>
    <w:p w14:paraId="70DBF257" w14:textId="77777777" w:rsidR="00374DE6" w:rsidRDefault="00374DE6" w:rsidP="00374DE6">
      <w:pPr>
        <w:pStyle w:val="Heading3"/>
      </w:pPr>
      <w:r>
        <w:lastRenderedPageBreak/>
        <w:t>Victoria</w:t>
      </w:r>
    </w:p>
    <w:p w14:paraId="5DFBB664" w14:textId="72B232F1" w:rsidR="00374DE6" w:rsidRDefault="00374DE6" w:rsidP="00374DE6">
      <w:r w:rsidRPr="00374DE6">
        <w:t xml:space="preserve">Table </w:t>
      </w:r>
      <w:r>
        <w:t>7</w:t>
      </w:r>
      <w:r w:rsidRPr="00374DE6">
        <w:t xml:space="preserve"> shows participants in </w:t>
      </w:r>
      <w:r>
        <w:t>Victoria</w:t>
      </w:r>
      <w:r w:rsidRPr="00374DE6">
        <w:t xml:space="preserve"> (</w:t>
      </w:r>
      <w:r>
        <w:t>VIC</w:t>
      </w:r>
      <w:r w:rsidRPr="00374DE6">
        <w:t>) with identified SDA needs by status and SA3 region for December 2024 and December 2025</w:t>
      </w:r>
      <w:r w:rsidR="0023735E">
        <w:t>.</w:t>
      </w:r>
    </w:p>
    <w:p w14:paraId="777408E0" w14:textId="77777777" w:rsidR="00374DE6" w:rsidRDefault="00374DE6" w:rsidP="00374DE6">
      <w:pPr>
        <w:pStyle w:val="Heading4"/>
      </w:pPr>
      <w:r>
        <w:t>Table 7</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8C01AB" w:rsidRPr="0054222F" w14:paraId="166E3753"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53E46EE6" w14:textId="77777777" w:rsidR="008C01AB" w:rsidRPr="0054222F" w:rsidRDefault="008C01AB" w:rsidP="008C01AB">
            <w:pPr>
              <w:pStyle w:val="TableBody0"/>
            </w:pPr>
            <w:r>
              <w:t>SA3 region</w:t>
            </w:r>
          </w:p>
        </w:tc>
        <w:tc>
          <w:tcPr>
            <w:tcW w:w="1590" w:type="dxa"/>
          </w:tcPr>
          <w:p w14:paraId="7D7F4298" w14:textId="17C7A90D" w:rsidR="008C01AB" w:rsidRPr="0054222F" w:rsidRDefault="008C01AB" w:rsidP="008C01AB">
            <w:pPr>
              <w:pStyle w:val="TableBody0"/>
            </w:pPr>
            <w:r>
              <w:t>SDA in use Dec 2024</w:t>
            </w:r>
          </w:p>
        </w:tc>
        <w:tc>
          <w:tcPr>
            <w:tcW w:w="1670" w:type="dxa"/>
          </w:tcPr>
          <w:p w14:paraId="162AC7A5" w14:textId="455D032B" w:rsidR="008C01AB" w:rsidRPr="0054222F" w:rsidRDefault="008C01AB" w:rsidP="008C01AB">
            <w:pPr>
              <w:pStyle w:val="TableBody0"/>
            </w:pPr>
            <w:r w:rsidRPr="00217724">
              <w:t xml:space="preserve">Participants SDA eligible, not </w:t>
            </w:r>
            <w:r>
              <w:t xml:space="preserve">yet </w:t>
            </w:r>
            <w:r w:rsidRPr="00217724">
              <w:t>using SDA</w:t>
            </w:r>
            <w:r>
              <w:t xml:space="preserve"> Dec ’24</w:t>
            </w:r>
          </w:p>
        </w:tc>
        <w:tc>
          <w:tcPr>
            <w:tcW w:w="1615" w:type="dxa"/>
          </w:tcPr>
          <w:p w14:paraId="0239B353" w14:textId="2A2575B3" w:rsidR="008C01AB" w:rsidRPr="0054222F" w:rsidRDefault="008C01AB" w:rsidP="008C01AB">
            <w:pPr>
              <w:pStyle w:val="TableBody0"/>
            </w:pPr>
            <w:r>
              <w:t>SDA in use Dec 2025</w:t>
            </w:r>
          </w:p>
        </w:tc>
        <w:tc>
          <w:tcPr>
            <w:tcW w:w="1724" w:type="dxa"/>
          </w:tcPr>
          <w:p w14:paraId="7AA13B55" w14:textId="634E8D52" w:rsidR="008C01AB" w:rsidRPr="0054222F" w:rsidRDefault="008C01AB" w:rsidP="008C01AB">
            <w:pPr>
              <w:pStyle w:val="TableBody0"/>
            </w:pPr>
            <w:r w:rsidRPr="00217724">
              <w:t>SDA eligible, not</w:t>
            </w:r>
            <w:r>
              <w:t xml:space="preserve"> yet</w:t>
            </w:r>
            <w:r w:rsidRPr="00217724">
              <w:t xml:space="preserve"> using SDA</w:t>
            </w:r>
            <w:r>
              <w:t xml:space="preserve"> Dec ’25</w:t>
            </w:r>
          </w:p>
        </w:tc>
      </w:tr>
      <w:tr w:rsidR="00DD4602" w:rsidRPr="0054222F" w14:paraId="741A39B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D4D36E8" w14:textId="0BAD8E8A" w:rsidR="00DD4602" w:rsidRPr="0054222F" w:rsidRDefault="00DD4602" w:rsidP="00DD4602">
            <w:pPr>
              <w:pStyle w:val="TableBody0"/>
            </w:pPr>
            <w:r w:rsidRPr="00FB4B7E">
              <w:t>VIC</w:t>
            </w:r>
            <w:r>
              <w:t xml:space="preserve"> Total</w:t>
            </w:r>
          </w:p>
        </w:tc>
        <w:tc>
          <w:tcPr>
            <w:tcW w:w="1590" w:type="dxa"/>
          </w:tcPr>
          <w:p w14:paraId="36402E42" w14:textId="1E8CA980" w:rsidR="00DD4602" w:rsidRPr="0054222F" w:rsidRDefault="00DD4602" w:rsidP="00DD4602">
            <w:pPr>
              <w:pStyle w:val="TableBody0"/>
              <w:jc w:val="right"/>
            </w:pPr>
            <w:r w:rsidRPr="00FB4B7E">
              <w:t>5,090</w:t>
            </w:r>
          </w:p>
        </w:tc>
        <w:tc>
          <w:tcPr>
            <w:tcW w:w="1670" w:type="dxa"/>
          </w:tcPr>
          <w:p w14:paraId="573B7ADC" w14:textId="154F5358" w:rsidR="00DD4602" w:rsidRPr="0054222F" w:rsidRDefault="00DD4602" w:rsidP="00DD4602">
            <w:pPr>
              <w:pStyle w:val="TableBody0"/>
              <w:jc w:val="right"/>
            </w:pPr>
            <w:r w:rsidRPr="00FB4B7E">
              <w:t>2,054</w:t>
            </w:r>
          </w:p>
        </w:tc>
        <w:tc>
          <w:tcPr>
            <w:tcW w:w="1615" w:type="dxa"/>
          </w:tcPr>
          <w:p w14:paraId="1FE51E71" w14:textId="1F3D0128" w:rsidR="00DD4602" w:rsidRPr="0054222F" w:rsidRDefault="00DD4602" w:rsidP="00DD4602">
            <w:pPr>
              <w:pStyle w:val="TableBody0"/>
              <w:jc w:val="right"/>
            </w:pPr>
            <w:r w:rsidRPr="00FB4B7E">
              <w:t>5,393</w:t>
            </w:r>
          </w:p>
        </w:tc>
        <w:tc>
          <w:tcPr>
            <w:tcW w:w="1724" w:type="dxa"/>
          </w:tcPr>
          <w:p w14:paraId="33CDAAB2" w14:textId="02621920" w:rsidR="00DD4602" w:rsidRPr="0054222F" w:rsidRDefault="00DD4602" w:rsidP="00DD4602">
            <w:pPr>
              <w:pStyle w:val="TableBody0"/>
              <w:jc w:val="right"/>
            </w:pPr>
            <w:r w:rsidRPr="00FB4B7E">
              <w:t>1,947</w:t>
            </w:r>
          </w:p>
        </w:tc>
      </w:tr>
      <w:tr w:rsidR="00DD4602" w:rsidRPr="0054222F" w14:paraId="23FAE5C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D260804" w14:textId="44CE18CF" w:rsidR="00DD4602" w:rsidRPr="007837A5" w:rsidRDefault="00DD4602" w:rsidP="00DD4602">
            <w:pPr>
              <w:pStyle w:val="TableBody0"/>
            </w:pPr>
            <w:r w:rsidRPr="00FB4B7E">
              <w:t>Ballarat</w:t>
            </w:r>
          </w:p>
        </w:tc>
        <w:tc>
          <w:tcPr>
            <w:tcW w:w="1590" w:type="dxa"/>
          </w:tcPr>
          <w:p w14:paraId="270E3AC6" w14:textId="7D86A6AF" w:rsidR="00DD4602" w:rsidRPr="0054222F" w:rsidRDefault="00DD4602" w:rsidP="00DD4602">
            <w:pPr>
              <w:pStyle w:val="TableBody0"/>
              <w:jc w:val="right"/>
            </w:pPr>
            <w:r w:rsidRPr="00FB4B7E">
              <w:t>235</w:t>
            </w:r>
          </w:p>
        </w:tc>
        <w:tc>
          <w:tcPr>
            <w:tcW w:w="1670" w:type="dxa"/>
          </w:tcPr>
          <w:p w14:paraId="67F1960B" w14:textId="31B57902" w:rsidR="00DD4602" w:rsidRPr="0054222F" w:rsidRDefault="00DD4602" w:rsidP="00DD4602">
            <w:pPr>
              <w:pStyle w:val="TableBody0"/>
              <w:jc w:val="right"/>
            </w:pPr>
            <w:r w:rsidRPr="00FB4B7E">
              <w:t>52</w:t>
            </w:r>
          </w:p>
        </w:tc>
        <w:tc>
          <w:tcPr>
            <w:tcW w:w="1615" w:type="dxa"/>
          </w:tcPr>
          <w:p w14:paraId="3A161537" w14:textId="19F00C95" w:rsidR="00DD4602" w:rsidRPr="0054222F" w:rsidRDefault="00DD4602" w:rsidP="00DD4602">
            <w:pPr>
              <w:pStyle w:val="TableBody0"/>
              <w:jc w:val="right"/>
            </w:pPr>
            <w:r w:rsidRPr="00FB4B7E">
              <w:t>264</w:t>
            </w:r>
          </w:p>
        </w:tc>
        <w:tc>
          <w:tcPr>
            <w:tcW w:w="1724" w:type="dxa"/>
          </w:tcPr>
          <w:p w14:paraId="7C38A410" w14:textId="291F7537" w:rsidR="00DD4602" w:rsidRPr="0054222F" w:rsidRDefault="00DD4602" w:rsidP="00DD4602">
            <w:pPr>
              <w:pStyle w:val="TableBody0"/>
              <w:jc w:val="right"/>
            </w:pPr>
            <w:r w:rsidRPr="00FB4B7E">
              <w:t>43</w:t>
            </w:r>
          </w:p>
        </w:tc>
      </w:tr>
      <w:tr w:rsidR="00DD4602" w:rsidRPr="0054222F" w14:paraId="27104BD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B4E201E" w14:textId="66106A2B" w:rsidR="00DD4602" w:rsidRPr="0054222F" w:rsidRDefault="00DD4602" w:rsidP="00DD4602">
            <w:pPr>
              <w:pStyle w:val="TableBody0"/>
            </w:pPr>
            <w:r w:rsidRPr="00FB4B7E">
              <w:t>Banyule</w:t>
            </w:r>
          </w:p>
        </w:tc>
        <w:tc>
          <w:tcPr>
            <w:tcW w:w="1590" w:type="dxa"/>
          </w:tcPr>
          <w:p w14:paraId="2F32FF68" w14:textId="5E4B64E1" w:rsidR="00DD4602" w:rsidRPr="0054222F" w:rsidRDefault="00DD4602" w:rsidP="00DD4602">
            <w:pPr>
              <w:pStyle w:val="TableBody0"/>
              <w:jc w:val="right"/>
            </w:pPr>
            <w:r w:rsidRPr="00FB4B7E">
              <w:t>197</w:t>
            </w:r>
          </w:p>
        </w:tc>
        <w:tc>
          <w:tcPr>
            <w:tcW w:w="1670" w:type="dxa"/>
          </w:tcPr>
          <w:p w14:paraId="527D10D2" w14:textId="0D69E548" w:rsidR="00DD4602" w:rsidRPr="0054222F" w:rsidRDefault="00DD4602" w:rsidP="00DD4602">
            <w:pPr>
              <w:pStyle w:val="TableBody0"/>
              <w:jc w:val="right"/>
            </w:pPr>
            <w:r w:rsidRPr="00FB4B7E">
              <w:t>57</w:t>
            </w:r>
          </w:p>
        </w:tc>
        <w:tc>
          <w:tcPr>
            <w:tcW w:w="1615" w:type="dxa"/>
          </w:tcPr>
          <w:p w14:paraId="22FB328A" w14:textId="328DB0F5" w:rsidR="00DD4602" w:rsidRPr="0054222F" w:rsidRDefault="00DD4602" w:rsidP="00DD4602">
            <w:pPr>
              <w:pStyle w:val="TableBody0"/>
              <w:jc w:val="right"/>
            </w:pPr>
            <w:r w:rsidRPr="00FB4B7E">
              <w:t>198</w:t>
            </w:r>
          </w:p>
        </w:tc>
        <w:tc>
          <w:tcPr>
            <w:tcW w:w="1724" w:type="dxa"/>
          </w:tcPr>
          <w:p w14:paraId="19CEA157" w14:textId="00CA6A85" w:rsidR="00DD4602" w:rsidRPr="0054222F" w:rsidRDefault="00DD4602" w:rsidP="00DD4602">
            <w:pPr>
              <w:pStyle w:val="TableBody0"/>
              <w:jc w:val="right"/>
            </w:pPr>
            <w:r w:rsidRPr="00FB4B7E">
              <w:t>46</w:t>
            </w:r>
          </w:p>
        </w:tc>
      </w:tr>
      <w:tr w:rsidR="00DD4602" w:rsidRPr="0054222F" w14:paraId="06B8A8F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73A4AA7" w14:textId="2CA19D2C" w:rsidR="00DD4602" w:rsidRDefault="00DD4602" w:rsidP="00DD4602">
            <w:pPr>
              <w:pStyle w:val="TableBody0"/>
            </w:pPr>
            <w:r w:rsidRPr="00FB4B7E">
              <w:t>Barwon West</w:t>
            </w:r>
          </w:p>
        </w:tc>
        <w:tc>
          <w:tcPr>
            <w:tcW w:w="1590" w:type="dxa"/>
          </w:tcPr>
          <w:p w14:paraId="524EB073" w14:textId="7123EB0C" w:rsidR="00DD4602" w:rsidRPr="0054222F" w:rsidRDefault="00DD4602" w:rsidP="00DD4602">
            <w:pPr>
              <w:pStyle w:val="TableBody0"/>
              <w:jc w:val="right"/>
            </w:pPr>
            <w:r w:rsidRPr="00FB4B7E">
              <w:t>1</w:t>
            </w:r>
          </w:p>
        </w:tc>
        <w:tc>
          <w:tcPr>
            <w:tcW w:w="1670" w:type="dxa"/>
          </w:tcPr>
          <w:p w14:paraId="2FD40611" w14:textId="09FD2F03" w:rsidR="00DD4602" w:rsidRPr="0054222F" w:rsidRDefault="00DD4602" w:rsidP="00DD4602">
            <w:pPr>
              <w:pStyle w:val="TableBody0"/>
              <w:jc w:val="right"/>
            </w:pPr>
            <w:r w:rsidRPr="00FB4B7E">
              <w:t>4</w:t>
            </w:r>
          </w:p>
        </w:tc>
        <w:tc>
          <w:tcPr>
            <w:tcW w:w="1615" w:type="dxa"/>
          </w:tcPr>
          <w:p w14:paraId="73F98F4B" w14:textId="51013F1C" w:rsidR="00DD4602" w:rsidRPr="0054222F" w:rsidRDefault="00DD4602" w:rsidP="00DD4602">
            <w:pPr>
              <w:pStyle w:val="TableBody0"/>
              <w:jc w:val="right"/>
            </w:pPr>
            <w:r w:rsidRPr="00FB4B7E">
              <w:t>2</w:t>
            </w:r>
          </w:p>
        </w:tc>
        <w:tc>
          <w:tcPr>
            <w:tcW w:w="1724" w:type="dxa"/>
          </w:tcPr>
          <w:p w14:paraId="47FB1746" w14:textId="37DEF7C7" w:rsidR="00DD4602" w:rsidRPr="0054222F" w:rsidRDefault="00DD4602" w:rsidP="00DD4602">
            <w:pPr>
              <w:pStyle w:val="TableBody0"/>
              <w:jc w:val="right"/>
            </w:pPr>
            <w:r w:rsidRPr="00FB4B7E">
              <w:t>3</w:t>
            </w:r>
          </w:p>
        </w:tc>
      </w:tr>
      <w:tr w:rsidR="00DD4602" w:rsidRPr="0054222F" w14:paraId="63CCBE0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53762C6" w14:textId="49514245" w:rsidR="00DD4602" w:rsidRDefault="00DD4602" w:rsidP="00DD4602">
            <w:pPr>
              <w:pStyle w:val="TableBody0"/>
            </w:pPr>
            <w:r w:rsidRPr="00FB4B7E">
              <w:t xml:space="preserve">Baw </w:t>
            </w:r>
            <w:proofErr w:type="spellStart"/>
            <w:r w:rsidRPr="00FB4B7E">
              <w:t>Baw</w:t>
            </w:r>
            <w:proofErr w:type="spellEnd"/>
          </w:p>
        </w:tc>
        <w:tc>
          <w:tcPr>
            <w:tcW w:w="1590" w:type="dxa"/>
          </w:tcPr>
          <w:p w14:paraId="68D52B9B" w14:textId="12BED271" w:rsidR="00DD4602" w:rsidRPr="0054222F" w:rsidRDefault="00DD4602" w:rsidP="00DD4602">
            <w:pPr>
              <w:pStyle w:val="TableBody0"/>
              <w:jc w:val="right"/>
            </w:pPr>
            <w:r w:rsidRPr="00FB4B7E">
              <w:t>44</w:t>
            </w:r>
          </w:p>
        </w:tc>
        <w:tc>
          <w:tcPr>
            <w:tcW w:w="1670" w:type="dxa"/>
          </w:tcPr>
          <w:p w14:paraId="54F6C5E1" w14:textId="3D9BE688" w:rsidR="00DD4602" w:rsidRPr="0054222F" w:rsidRDefault="00DD4602" w:rsidP="00DD4602">
            <w:pPr>
              <w:pStyle w:val="TableBody0"/>
              <w:jc w:val="right"/>
            </w:pPr>
            <w:r w:rsidRPr="00FB4B7E">
              <w:t>16</w:t>
            </w:r>
          </w:p>
        </w:tc>
        <w:tc>
          <w:tcPr>
            <w:tcW w:w="1615" w:type="dxa"/>
          </w:tcPr>
          <w:p w14:paraId="1A122A26" w14:textId="20E7D310" w:rsidR="00DD4602" w:rsidRPr="0054222F" w:rsidRDefault="00DD4602" w:rsidP="00DD4602">
            <w:pPr>
              <w:pStyle w:val="TableBody0"/>
              <w:jc w:val="right"/>
            </w:pPr>
            <w:r w:rsidRPr="00FB4B7E">
              <w:t>43</w:t>
            </w:r>
          </w:p>
        </w:tc>
        <w:tc>
          <w:tcPr>
            <w:tcW w:w="1724" w:type="dxa"/>
          </w:tcPr>
          <w:p w14:paraId="45E7AC60" w14:textId="7898D69D" w:rsidR="00DD4602" w:rsidRPr="0054222F" w:rsidRDefault="00DD4602" w:rsidP="00DD4602">
            <w:pPr>
              <w:pStyle w:val="TableBody0"/>
              <w:jc w:val="right"/>
            </w:pPr>
            <w:r w:rsidRPr="00FB4B7E">
              <w:t>15</w:t>
            </w:r>
          </w:p>
        </w:tc>
      </w:tr>
      <w:tr w:rsidR="00DD4602" w:rsidRPr="0054222F" w14:paraId="2EBFCCD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0A32CF8" w14:textId="60AC1304" w:rsidR="00DD4602" w:rsidRDefault="00DD4602" w:rsidP="00DD4602">
            <w:pPr>
              <w:pStyle w:val="TableBody0"/>
            </w:pPr>
            <w:r w:rsidRPr="00FB4B7E">
              <w:t>Bayside</w:t>
            </w:r>
          </w:p>
        </w:tc>
        <w:tc>
          <w:tcPr>
            <w:tcW w:w="1590" w:type="dxa"/>
          </w:tcPr>
          <w:p w14:paraId="4F010DCB" w14:textId="12E76C65" w:rsidR="00DD4602" w:rsidRPr="0054222F" w:rsidRDefault="00DD4602" w:rsidP="00DD4602">
            <w:pPr>
              <w:pStyle w:val="TableBody0"/>
              <w:jc w:val="right"/>
            </w:pPr>
            <w:r w:rsidRPr="00FB4B7E">
              <w:t>90</w:t>
            </w:r>
          </w:p>
        </w:tc>
        <w:tc>
          <w:tcPr>
            <w:tcW w:w="1670" w:type="dxa"/>
          </w:tcPr>
          <w:p w14:paraId="767B0D91" w14:textId="53362978" w:rsidR="00DD4602" w:rsidRPr="0054222F" w:rsidRDefault="00DD4602" w:rsidP="00DD4602">
            <w:pPr>
              <w:pStyle w:val="TableBody0"/>
              <w:jc w:val="right"/>
            </w:pPr>
            <w:r w:rsidRPr="00FB4B7E">
              <w:t>24</w:t>
            </w:r>
          </w:p>
        </w:tc>
        <w:tc>
          <w:tcPr>
            <w:tcW w:w="1615" w:type="dxa"/>
          </w:tcPr>
          <w:p w14:paraId="69C4784C" w14:textId="5FE1C512" w:rsidR="00DD4602" w:rsidRPr="0054222F" w:rsidRDefault="00DD4602" w:rsidP="00DD4602">
            <w:pPr>
              <w:pStyle w:val="TableBody0"/>
              <w:jc w:val="right"/>
            </w:pPr>
            <w:r w:rsidRPr="00FB4B7E">
              <w:t>88</w:t>
            </w:r>
          </w:p>
        </w:tc>
        <w:tc>
          <w:tcPr>
            <w:tcW w:w="1724" w:type="dxa"/>
          </w:tcPr>
          <w:p w14:paraId="3147E8EE" w14:textId="735233A1" w:rsidR="00DD4602" w:rsidRPr="0054222F" w:rsidRDefault="00DD4602" w:rsidP="00DD4602">
            <w:pPr>
              <w:pStyle w:val="TableBody0"/>
              <w:jc w:val="right"/>
            </w:pPr>
            <w:r w:rsidRPr="00FB4B7E">
              <w:t>32</w:t>
            </w:r>
          </w:p>
        </w:tc>
      </w:tr>
      <w:tr w:rsidR="00DD4602" w:rsidRPr="0054222F" w14:paraId="701ECCD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F2196BE" w14:textId="357DC351" w:rsidR="00DD4602" w:rsidRDefault="00DD4602" w:rsidP="00DD4602">
            <w:pPr>
              <w:pStyle w:val="TableBody0"/>
            </w:pPr>
            <w:r w:rsidRPr="00FB4B7E">
              <w:t>Bendigo</w:t>
            </w:r>
          </w:p>
        </w:tc>
        <w:tc>
          <w:tcPr>
            <w:tcW w:w="1590" w:type="dxa"/>
          </w:tcPr>
          <w:p w14:paraId="16A0B391" w14:textId="410E14A3" w:rsidR="00DD4602" w:rsidRPr="0054222F" w:rsidRDefault="00DD4602" w:rsidP="00DD4602">
            <w:pPr>
              <w:pStyle w:val="TableBody0"/>
              <w:jc w:val="right"/>
            </w:pPr>
            <w:r w:rsidRPr="00FB4B7E">
              <w:t>109</w:t>
            </w:r>
          </w:p>
        </w:tc>
        <w:tc>
          <w:tcPr>
            <w:tcW w:w="1670" w:type="dxa"/>
          </w:tcPr>
          <w:p w14:paraId="2E159286" w14:textId="543A8296" w:rsidR="00DD4602" w:rsidRPr="0054222F" w:rsidRDefault="00DD4602" w:rsidP="00DD4602">
            <w:pPr>
              <w:pStyle w:val="TableBody0"/>
              <w:jc w:val="right"/>
            </w:pPr>
            <w:r w:rsidRPr="00FB4B7E">
              <w:t>65</w:t>
            </w:r>
          </w:p>
        </w:tc>
        <w:tc>
          <w:tcPr>
            <w:tcW w:w="1615" w:type="dxa"/>
          </w:tcPr>
          <w:p w14:paraId="0CA2F826" w14:textId="63B0985F" w:rsidR="00DD4602" w:rsidRPr="0054222F" w:rsidRDefault="00DD4602" w:rsidP="00DD4602">
            <w:pPr>
              <w:pStyle w:val="TableBody0"/>
              <w:jc w:val="right"/>
            </w:pPr>
            <w:r w:rsidRPr="00FB4B7E">
              <w:t>116</w:t>
            </w:r>
          </w:p>
        </w:tc>
        <w:tc>
          <w:tcPr>
            <w:tcW w:w="1724" w:type="dxa"/>
          </w:tcPr>
          <w:p w14:paraId="631678A2" w14:textId="08D2533A" w:rsidR="00DD4602" w:rsidRPr="0054222F" w:rsidRDefault="00DD4602" w:rsidP="00DD4602">
            <w:pPr>
              <w:pStyle w:val="TableBody0"/>
              <w:jc w:val="right"/>
            </w:pPr>
            <w:r w:rsidRPr="00FB4B7E">
              <w:t>56</w:t>
            </w:r>
          </w:p>
        </w:tc>
      </w:tr>
      <w:tr w:rsidR="00DD4602" w:rsidRPr="0054222F" w14:paraId="7046A27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8A56D2F" w14:textId="7B8FFB09" w:rsidR="00DD4602" w:rsidRDefault="00DD4602" w:rsidP="00DD4602">
            <w:pPr>
              <w:pStyle w:val="TableBody0"/>
            </w:pPr>
            <w:r w:rsidRPr="00FB4B7E">
              <w:t>Boroondara</w:t>
            </w:r>
          </w:p>
        </w:tc>
        <w:tc>
          <w:tcPr>
            <w:tcW w:w="1590" w:type="dxa"/>
          </w:tcPr>
          <w:p w14:paraId="2D5A8183" w14:textId="3DD3666E" w:rsidR="00DD4602" w:rsidRPr="0054222F" w:rsidRDefault="00DD4602" w:rsidP="00DD4602">
            <w:pPr>
              <w:pStyle w:val="TableBody0"/>
              <w:jc w:val="right"/>
            </w:pPr>
            <w:r w:rsidRPr="00FB4B7E">
              <w:t>133</w:t>
            </w:r>
          </w:p>
        </w:tc>
        <w:tc>
          <w:tcPr>
            <w:tcW w:w="1670" w:type="dxa"/>
          </w:tcPr>
          <w:p w14:paraId="0427457A" w14:textId="720D7089" w:rsidR="00DD4602" w:rsidRPr="0054222F" w:rsidRDefault="00DD4602" w:rsidP="00DD4602">
            <w:pPr>
              <w:pStyle w:val="TableBody0"/>
              <w:jc w:val="right"/>
            </w:pPr>
            <w:r w:rsidRPr="00FB4B7E">
              <w:t>32</w:t>
            </w:r>
          </w:p>
        </w:tc>
        <w:tc>
          <w:tcPr>
            <w:tcW w:w="1615" w:type="dxa"/>
          </w:tcPr>
          <w:p w14:paraId="71A10659" w14:textId="08A32B2A" w:rsidR="00DD4602" w:rsidRPr="0054222F" w:rsidRDefault="00DD4602" w:rsidP="00DD4602">
            <w:pPr>
              <w:pStyle w:val="TableBody0"/>
              <w:jc w:val="right"/>
            </w:pPr>
            <w:r w:rsidRPr="00FB4B7E">
              <w:t>131</w:t>
            </w:r>
          </w:p>
        </w:tc>
        <w:tc>
          <w:tcPr>
            <w:tcW w:w="1724" w:type="dxa"/>
          </w:tcPr>
          <w:p w14:paraId="497D8AE7" w14:textId="76BB933E" w:rsidR="00DD4602" w:rsidRPr="0054222F" w:rsidRDefault="00DD4602" w:rsidP="00DD4602">
            <w:pPr>
              <w:pStyle w:val="TableBody0"/>
              <w:jc w:val="right"/>
            </w:pPr>
            <w:r w:rsidRPr="00FB4B7E">
              <w:t>30</w:t>
            </w:r>
          </w:p>
        </w:tc>
      </w:tr>
      <w:tr w:rsidR="00DD4602" w:rsidRPr="0054222F" w14:paraId="4C18784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0D2EA25" w14:textId="4BE76696" w:rsidR="00DD4602" w:rsidRDefault="00DD4602" w:rsidP="00DD4602">
            <w:pPr>
              <w:pStyle w:val="TableBody0"/>
            </w:pPr>
            <w:proofErr w:type="spellStart"/>
            <w:r w:rsidRPr="00FB4B7E">
              <w:t>Brimbank</w:t>
            </w:r>
            <w:proofErr w:type="spellEnd"/>
          </w:p>
        </w:tc>
        <w:tc>
          <w:tcPr>
            <w:tcW w:w="1590" w:type="dxa"/>
          </w:tcPr>
          <w:p w14:paraId="166D7BAA" w14:textId="1F5948F1" w:rsidR="00DD4602" w:rsidRPr="0054222F" w:rsidRDefault="00DD4602" w:rsidP="00DD4602">
            <w:pPr>
              <w:pStyle w:val="TableBody0"/>
              <w:jc w:val="right"/>
            </w:pPr>
            <w:r w:rsidRPr="00FB4B7E">
              <w:t>120</w:t>
            </w:r>
          </w:p>
        </w:tc>
        <w:tc>
          <w:tcPr>
            <w:tcW w:w="1670" w:type="dxa"/>
          </w:tcPr>
          <w:p w14:paraId="012DE3A8" w14:textId="3F5013A0" w:rsidR="00DD4602" w:rsidRPr="0054222F" w:rsidRDefault="00DD4602" w:rsidP="00DD4602">
            <w:pPr>
              <w:pStyle w:val="TableBody0"/>
              <w:jc w:val="right"/>
            </w:pPr>
            <w:r w:rsidRPr="00FB4B7E">
              <w:t>61</w:t>
            </w:r>
          </w:p>
        </w:tc>
        <w:tc>
          <w:tcPr>
            <w:tcW w:w="1615" w:type="dxa"/>
          </w:tcPr>
          <w:p w14:paraId="58834EAA" w14:textId="7E0DC54D" w:rsidR="00DD4602" w:rsidRPr="0054222F" w:rsidRDefault="00DD4602" w:rsidP="00DD4602">
            <w:pPr>
              <w:pStyle w:val="TableBody0"/>
              <w:jc w:val="right"/>
            </w:pPr>
            <w:r w:rsidRPr="00FB4B7E">
              <w:t>131</w:t>
            </w:r>
          </w:p>
        </w:tc>
        <w:tc>
          <w:tcPr>
            <w:tcW w:w="1724" w:type="dxa"/>
          </w:tcPr>
          <w:p w14:paraId="406DB729" w14:textId="7157158D" w:rsidR="00DD4602" w:rsidRPr="0054222F" w:rsidRDefault="00DD4602" w:rsidP="00DD4602">
            <w:pPr>
              <w:pStyle w:val="TableBody0"/>
              <w:jc w:val="right"/>
            </w:pPr>
            <w:r w:rsidRPr="00FB4B7E">
              <w:t>57</w:t>
            </w:r>
          </w:p>
        </w:tc>
      </w:tr>
      <w:tr w:rsidR="00DD4602" w:rsidRPr="0054222F" w14:paraId="7D2CD1B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36456D5" w14:textId="5486A997" w:rsidR="00DD4602" w:rsidRDefault="00DD4602" w:rsidP="00DD4602">
            <w:pPr>
              <w:pStyle w:val="TableBody0"/>
            </w:pPr>
            <w:r w:rsidRPr="00FB4B7E">
              <w:t>Brunswick</w:t>
            </w:r>
            <w:r w:rsidR="0059080C">
              <w:t>,</w:t>
            </w:r>
            <w:r w:rsidRPr="00FB4B7E">
              <w:t xml:space="preserve"> Coburg</w:t>
            </w:r>
          </w:p>
        </w:tc>
        <w:tc>
          <w:tcPr>
            <w:tcW w:w="1590" w:type="dxa"/>
          </w:tcPr>
          <w:p w14:paraId="3B63E193" w14:textId="7B3B167A" w:rsidR="00DD4602" w:rsidRPr="0054222F" w:rsidRDefault="00DD4602" w:rsidP="00DD4602">
            <w:pPr>
              <w:pStyle w:val="TableBody0"/>
              <w:jc w:val="right"/>
            </w:pPr>
            <w:r w:rsidRPr="00FB4B7E">
              <w:t>44</w:t>
            </w:r>
          </w:p>
        </w:tc>
        <w:tc>
          <w:tcPr>
            <w:tcW w:w="1670" w:type="dxa"/>
          </w:tcPr>
          <w:p w14:paraId="01D1A716" w14:textId="24DA4C25" w:rsidR="00DD4602" w:rsidRPr="0054222F" w:rsidRDefault="00DD4602" w:rsidP="00DD4602">
            <w:pPr>
              <w:pStyle w:val="TableBody0"/>
              <w:jc w:val="right"/>
            </w:pPr>
            <w:r w:rsidRPr="00FB4B7E">
              <w:t>29</w:t>
            </w:r>
          </w:p>
        </w:tc>
        <w:tc>
          <w:tcPr>
            <w:tcW w:w="1615" w:type="dxa"/>
          </w:tcPr>
          <w:p w14:paraId="6303B2EF" w14:textId="65A7EACD" w:rsidR="00DD4602" w:rsidRPr="0054222F" w:rsidRDefault="00DD4602" w:rsidP="00DD4602">
            <w:pPr>
              <w:pStyle w:val="TableBody0"/>
              <w:jc w:val="right"/>
            </w:pPr>
            <w:r w:rsidRPr="00FB4B7E">
              <w:t>54</w:t>
            </w:r>
          </w:p>
        </w:tc>
        <w:tc>
          <w:tcPr>
            <w:tcW w:w="1724" w:type="dxa"/>
          </w:tcPr>
          <w:p w14:paraId="1FF460A8" w14:textId="75E79F9F" w:rsidR="00DD4602" w:rsidRPr="0054222F" w:rsidRDefault="00DD4602" w:rsidP="00DD4602">
            <w:pPr>
              <w:pStyle w:val="TableBody0"/>
              <w:jc w:val="right"/>
            </w:pPr>
            <w:r w:rsidRPr="00FB4B7E">
              <w:t>26</w:t>
            </w:r>
          </w:p>
        </w:tc>
      </w:tr>
      <w:tr w:rsidR="00DD4602" w:rsidRPr="0054222F" w14:paraId="71CCF85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B772F27" w14:textId="093D014F" w:rsidR="00DD4602" w:rsidRDefault="00DD4602" w:rsidP="00DD4602">
            <w:pPr>
              <w:pStyle w:val="TableBody0"/>
            </w:pPr>
            <w:r w:rsidRPr="00FB4B7E">
              <w:t>Campaspe</w:t>
            </w:r>
          </w:p>
        </w:tc>
        <w:tc>
          <w:tcPr>
            <w:tcW w:w="1590" w:type="dxa"/>
          </w:tcPr>
          <w:p w14:paraId="6658CFCB" w14:textId="245F8541" w:rsidR="00DD4602" w:rsidRPr="0054222F" w:rsidRDefault="00DD4602" w:rsidP="00DD4602">
            <w:pPr>
              <w:pStyle w:val="TableBody0"/>
              <w:jc w:val="right"/>
            </w:pPr>
            <w:r w:rsidRPr="00FB4B7E">
              <w:t>50</w:t>
            </w:r>
          </w:p>
        </w:tc>
        <w:tc>
          <w:tcPr>
            <w:tcW w:w="1670" w:type="dxa"/>
          </w:tcPr>
          <w:p w14:paraId="78289CC6" w14:textId="7F87CFA6" w:rsidR="00DD4602" w:rsidRPr="0054222F" w:rsidRDefault="00DD4602" w:rsidP="00DD4602">
            <w:pPr>
              <w:pStyle w:val="TableBody0"/>
              <w:jc w:val="right"/>
            </w:pPr>
            <w:r w:rsidRPr="00FB4B7E">
              <w:t>17</w:t>
            </w:r>
          </w:p>
        </w:tc>
        <w:tc>
          <w:tcPr>
            <w:tcW w:w="1615" w:type="dxa"/>
          </w:tcPr>
          <w:p w14:paraId="491345B3" w14:textId="1836069F" w:rsidR="00DD4602" w:rsidRPr="0054222F" w:rsidRDefault="00DD4602" w:rsidP="00DD4602">
            <w:pPr>
              <w:pStyle w:val="TableBody0"/>
              <w:jc w:val="right"/>
            </w:pPr>
            <w:r w:rsidRPr="00FB4B7E">
              <w:t>49</w:t>
            </w:r>
          </w:p>
        </w:tc>
        <w:tc>
          <w:tcPr>
            <w:tcW w:w="1724" w:type="dxa"/>
          </w:tcPr>
          <w:p w14:paraId="0365C1EB" w14:textId="6BA8CA37" w:rsidR="00DD4602" w:rsidRPr="0054222F" w:rsidRDefault="00DD4602" w:rsidP="00DD4602">
            <w:pPr>
              <w:pStyle w:val="TableBody0"/>
              <w:jc w:val="right"/>
            </w:pPr>
            <w:r w:rsidRPr="00FB4B7E">
              <w:t>16</w:t>
            </w:r>
          </w:p>
        </w:tc>
      </w:tr>
      <w:tr w:rsidR="00DD4602" w:rsidRPr="0054222F" w14:paraId="3C5C679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F5FDC46" w14:textId="7BBD8E8E" w:rsidR="00DD4602" w:rsidRDefault="00DD4602" w:rsidP="00DD4602">
            <w:pPr>
              <w:pStyle w:val="TableBody0"/>
            </w:pPr>
            <w:r w:rsidRPr="00FB4B7E">
              <w:t>Cardinia</w:t>
            </w:r>
          </w:p>
        </w:tc>
        <w:tc>
          <w:tcPr>
            <w:tcW w:w="1590" w:type="dxa"/>
          </w:tcPr>
          <w:p w14:paraId="7B924BF5" w14:textId="719FB44D" w:rsidR="00DD4602" w:rsidRPr="0054222F" w:rsidRDefault="00DD4602" w:rsidP="00DD4602">
            <w:pPr>
              <w:pStyle w:val="TableBody0"/>
              <w:jc w:val="right"/>
            </w:pPr>
            <w:r w:rsidRPr="00FB4B7E">
              <w:t>36</w:t>
            </w:r>
          </w:p>
        </w:tc>
        <w:tc>
          <w:tcPr>
            <w:tcW w:w="1670" w:type="dxa"/>
          </w:tcPr>
          <w:p w14:paraId="3678F0BD" w14:textId="16D4E64F" w:rsidR="00DD4602" w:rsidRPr="0054222F" w:rsidRDefault="00DD4602" w:rsidP="00DD4602">
            <w:pPr>
              <w:pStyle w:val="TableBody0"/>
              <w:jc w:val="right"/>
            </w:pPr>
            <w:r w:rsidRPr="00FB4B7E">
              <w:t>31</w:t>
            </w:r>
          </w:p>
        </w:tc>
        <w:tc>
          <w:tcPr>
            <w:tcW w:w="1615" w:type="dxa"/>
          </w:tcPr>
          <w:p w14:paraId="58B84A84" w14:textId="009433C1" w:rsidR="00DD4602" w:rsidRPr="0054222F" w:rsidRDefault="00DD4602" w:rsidP="00DD4602">
            <w:pPr>
              <w:pStyle w:val="TableBody0"/>
              <w:jc w:val="right"/>
            </w:pPr>
            <w:r w:rsidRPr="00FB4B7E">
              <w:t>52</w:t>
            </w:r>
          </w:p>
        </w:tc>
        <w:tc>
          <w:tcPr>
            <w:tcW w:w="1724" w:type="dxa"/>
          </w:tcPr>
          <w:p w14:paraId="310F8B36" w14:textId="5092186D" w:rsidR="00DD4602" w:rsidRPr="0054222F" w:rsidRDefault="00DD4602" w:rsidP="00DD4602">
            <w:pPr>
              <w:pStyle w:val="TableBody0"/>
              <w:jc w:val="right"/>
            </w:pPr>
            <w:r w:rsidRPr="00FB4B7E">
              <w:t>24</w:t>
            </w:r>
          </w:p>
        </w:tc>
      </w:tr>
      <w:tr w:rsidR="00DD4602" w:rsidRPr="0054222F" w14:paraId="1971817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FFFD970" w14:textId="1D755C0F" w:rsidR="00DD4602" w:rsidRDefault="00DD4602" w:rsidP="00DD4602">
            <w:pPr>
              <w:pStyle w:val="TableBody0"/>
            </w:pPr>
            <w:r w:rsidRPr="00FB4B7E">
              <w:lastRenderedPageBreak/>
              <w:t>Casey North</w:t>
            </w:r>
          </w:p>
        </w:tc>
        <w:tc>
          <w:tcPr>
            <w:tcW w:w="1590" w:type="dxa"/>
          </w:tcPr>
          <w:p w14:paraId="55456AA3" w14:textId="52BF328F" w:rsidR="00DD4602" w:rsidRPr="0054222F" w:rsidRDefault="00DD4602" w:rsidP="00DD4602">
            <w:pPr>
              <w:pStyle w:val="TableBody0"/>
              <w:jc w:val="right"/>
            </w:pPr>
            <w:r w:rsidRPr="00FB4B7E">
              <w:t>50</w:t>
            </w:r>
          </w:p>
        </w:tc>
        <w:tc>
          <w:tcPr>
            <w:tcW w:w="1670" w:type="dxa"/>
          </w:tcPr>
          <w:p w14:paraId="6318DDF5" w14:textId="0C038A71" w:rsidR="00DD4602" w:rsidRPr="0054222F" w:rsidRDefault="00DD4602" w:rsidP="00DD4602">
            <w:pPr>
              <w:pStyle w:val="TableBody0"/>
              <w:jc w:val="right"/>
            </w:pPr>
            <w:r w:rsidRPr="00FB4B7E">
              <w:t>45</w:t>
            </w:r>
          </w:p>
        </w:tc>
        <w:tc>
          <w:tcPr>
            <w:tcW w:w="1615" w:type="dxa"/>
          </w:tcPr>
          <w:p w14:paraId="4C07EBAD" w14:textId="7EE2D981" w:rsidR="00DD4602" w:rsidRPr="0054222F" w:rsidRDefault="00DD4602" w:rsidP="00DD4602">
            <w:pPr>
              <w:pStyle w:val="TableBody0"/>
              <w:jc w:val="right"/>
            </w:pPr>
            <w:r w:rsidRPr="00FB4B7E">
              <w:t>59</w:t>
            </w:r>
          </w:p>
        </w:tc>
        <w:tc>
          <w:tcPr>
            <w:tcW w:w="1724" w:type="dxa"/>
          </w:tcPr>
          <w:p w14:paraId="66E9265C" w14:textId="5FBF1C81" w:rsidR="00DD4602" w:rsidRPr="0054222F" w:rsidRDefault="00DD4602" w:rsidP="00DD4602">
            <w:pPr>
              <w:pStyle w:val="TableBody0"/>
              <w:jc w:val="right"/>
            </w:pPr>
            <w:r w:rsidRPr="00FB4B7E">
              <w:t>39</w:t>
            </w:r>
          </w:p>
        </w:tc>
      </w:tr>
      <w:tr w:rsidR="00DD4602" w:rsidRPr="0054222F" w14:paraId="693EA92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27FCD14" w14:textId="4E73A476" w:rsidR="00DD4602" w:rsidRDefault="00DD4602" w:rsidP="00DD4602">
            <w:pPr>
              <w:pStyle w:val="TableBody0"/>
            </w:pPr>
            <w:r w:rsidRPr="00FB4B7E">
              <w:t>Casey South</w:t>
            </w:r>
          </w:p>
        </w:tc>
        <w:tc>
          <w:tcPr>
            <w:tcW w:w="1590" w:type="dxa"/>
          </w:tcPr>
          <w:p w14:paraId="6BEB49DC" w14:textId="64E702C0" w:rsidR="00DD4602" w:rsidRPr="0054222F" w:rsidRDefault="00DD4602" w:rsidP="00DD4602">
            <w:pPr>
              <w:pStyle w:val="TableBody0"/>
              <w:jc w:val="right"/>
            </w:pPr>
            <w:r w:rsidRPr="00FB4B7E">
              <w:t>154</w:t>
            </w:r>
          </w:p>
        </w:tc>
        <w:tc>
          <w:tcPr>
            <w:tcW w:w="1670" w:type="dxa"/>
          </w:tcPr>
          <w:p w14:paraId="3C7D75B5" w14:textId="0D617504" w:rsidR="00DD4602" w:rsidRPr="0054222F" w:rsidRDefault="00DD4602" w:rsidP="00DD4602">
            <w:pPr>
              <w:pStyle w:val="TableBody0"/>
              <w:jc w:val="right"/>
            </w:pPr>
            <w:r w:rsidRPr="00FB4B7E">
              <w:t>102</w:t>
            </w:r>
          </w:p>
        </w:tc>
        <w:tc>
          <w:tcPr>
            <w:tcW w:w="1615" w:type="dxa"/>
          </w:tcPr>
          <w:p w14:paraId="3419731A" w14:textId="6ED2D831" w:rsidR="00DD4602" w:rsidRPr="0054222F" w:rsidRDefault="00DD4602" w:rsidP="00DD4602">
            <w:pPr>
              <w:pStyle w:val="TableBody0"/>
              <w:jc w:val="right"/>
            </w:pPr>
            <w:r w:rsidRPr="00FB4B7E">
              <w:t>206</w:t>
            </w:r>
          </w:p>
        </w:tc>
        <w:tc>
          <w:tcPr>
            <w:tcW w:w="1724" w:type="dxa"/>
          </w:tcPr>
          <w:p w14:paraId="4F6177D3" w14:textId="29BCC36B" w:rsidR="00DD4602" w:rsidRPr="0054222F" w:rsidRDefault="00DD4602" w:rsidP="00DD4602">
            <w:pPr>
              <w:pStyle w:val="TableBody0"/>
              <w:jc w:val="right"/>
            </w:pPr>
            <w:r w:rsidRPr="00FB4B7E">
              <w:t>104</w:t>
            </w:r>
          </w:p>
        </w:tc>
      </w:tr>
      <w:tr w:rsidR="00DD4602" w:rsidRPr="0054222F" w14:paraId="34123A1B"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3EC0C4B" w14:textId="4531C492" w:rsidR="00DD4602" w:rsidRDefault="00DD4602" w:rsidP="00DD4602">
            <w:pPr>
              <w:pStyle w:val="TableBody0"/>
            </w:pPr>
            <w:r w:rsidRPr="00FB4B7E">
              <w:t>Colac</w:t>
            </w:r>
            <w:r w:rsidR="0059080C">
              <w:t>,</w:t>
            </w:r>
            <w:r w:rsidRPr="00FB4B7E">
              <w:t xml:space="preserve"> Corangamite</w:t>
            </w:r>
          </w:p>
        </w:tc>
        <w:tc>
          <w:tcPr>
            <w:tcW w:w="1590" w:type="dxa"/>
          </w:tcPr>
          <w:p w14:paraId="31A06BE5" w14:textId="5830FCE6" w:rsidR="00DD4602" w:rsidRPr="0054222F" w:rsidRDefault="00DD4602" w:rsidP="00DD4602">
            <w:pPr>
              <w:pStyle w:val="TableBody0"/>
              <w:jc w:val="right"/>
            </w:pPr>
            <w:r w:rsidRPr="00FB4B7E">
              <w:t>87</w:t>
            </w:r>
          </w:p>
        </w:tc>
        <w:tc>
          <w:tcPr>
            <w:tcW w:w="1670" w:type="dxa"/>
          </w:tcPr>
          <w:p w14:paraId="7257F114" w14:textId="6A62DB71" w:rsidR="00DD4602" w:rsidRPr="0054222F" w:rsidRDefault="00DD4602" w:rsidP="00DD4602">
            <w:pPr>
              <w:pStyle w:val="TableBody0"/>
              <w:jc w:val="right"/>
            </w:pPr>
            <w:r w:rsidRPr="00FB4B7E">
              <w:t>21</w:t>
            </w:r>
          </w:p>
        </w:tc>
        <w:tc>
          <w:tcPr>
            <w:tcW w:w="1615" w:type="dxa"/>
          </w:tcPr>
          <w:p w14:paraId="32C871A5" w14:textId="6D8980B9" w:rsidR="00DD4602" w:rsidRPr="0054222F" w:rsidRDefault="00DD4602" w:rsidP="00DD4602">
            <w:pPr>
              <w:pStyle w:val="TableBody0"/>
              <w:jc w:val="right"/>
            </w:pPr>
            <w:r w:rsidRPr="00FB4B7E">
              <w:t>87</w:t>
            </w:r>
          </w:p>
        </w:tc>
        <w:tc>
          <w:tcPr>
            <w:tcW w:w="1724" w:type="dxa"/>
          </w:tcPr>
          <w:p w14:paraId="4EBC97A3" w14:textId="4F1C3104" w:rsidR="00DD4602" w:rsidRPr="0054222F" w:rsidRDefault="00DD4602" w:rsidP="00DD4602">
            <w:pPr>
              <w:pStyle w:val="TableBody0"/>
              <w:jc w:val="right"/>
            </w:pPr>
            <w:r w:rsidRPr="00FB4B7E">
              <w:t>17</w:t>
            </w:r>
          </w:p>
        </w:tc>
      </w:tr>
      <w:tr w:rsidR="00DD4602" w:rsidRPr="0054222F" w14:paraId="2B8EAD3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A4BFB3F" w14:textId="064BCF7E" w:rsidR="00DD4602" w:rsidRDefault="00DD4602" w:rsidP="00DD4602">
            <w:pPr>
              <w:pStyle w:val="TableBody0"/>
            </w:pPr>
            <w:r w:rsidRPr="00FB4B7E">
              <w:t>Creswick</w:t>
            </w:r>
            <w:r w:rsidR="0059080C">
              <w:t>,</w:t>
            </w:r>
            <w:r w:rsidRPr="00FB4B7E">
              <w:t xml:space="preserve"> Daylesford</w:t>
            </w:r>
            <w:r w:rsidR="0059080C">
              <w:t>,</w:t>
            </w:r>
            <w:r w:rsidRPr="00FB4B7E">
              <w:t xml:space="preserve"> Ballan</w:t>
            </w:r>
          </w:p>
        </w:tc>
        <w:tc>
          <w:tcPr>
            <w:tcW w:w="1590" w:type="dxa"/>
          </w:tcPr>
          <w:p w14:paraId="0FF266C6" w14:textId="6CEBB16E" w:rsidR="00DD4602" w:rsidRPr="0054222F" w:rsidRDefault="00DD4602" w:rsidP="00DD4602">
            <w:pPr>
              <w:pStyle w:val="TableBody0"/>
              <w:jc w:val="right"/>
            </w:pPr>
            <w:r w:rsidRPr="00FB4B7E">
              <w:t>1</w:t>
            </w:r>
          </w:p>
        </w:tc>
        <w:tc>
          <w:tcPr>
            <w:tcW w:w="1670" w:type="dxa"/>
          </w:tcPr>
          <w:p w14:paraId="615D66F6" w14:textId="2902B5D5" w:rsidR="00DD4602" w:rsidRPr="0054222F" w:rsidRDefault="00DD4602" w:rsidP="00DD4602">
            <w:pPr>
              <w:pStyle w:val="TableBody0"/>
              <w:jc w:val="right"/>
            </w:pPr>
            <w:r w:rsidRPr="00FB4B7E">
              <w:t>8</w:t>
            </w:r>
          </w:p>
        </w:tc>
        <w:tc>
          <w:tcPr>
            <w:tcW w:w="1615" w:type="dxa"/>
          </w:tcPr>
          <w:p w14:paraId="5743CB93" w14:textId="6806835E" w:rsidR="00DD4602" w:rsidRPr="0054222F" w:rsidRDefault="00DD4602" w:rsidP="00DD4602">
            <w:pPr>
              <w:pStyle w:val="TableBody0"/>
              <w:jc w:val="right"/>
            </w:pPr>
            <w:r w:rsidRPr="00FB4B7E">
              <w:t>5</w:t>
            </w:r>
          </w:p>
        </w:tc>
        <w:tc>
          <w:tcPr>
            <w:tcW w:w="1724" w:type="dxa"/>
          </w:tcPr>
          <w:p w14:paraId="5EE5A8EE" w14:textId="5CEAA8EE" w:rsidR="00DD4602" w:rsidRPr="0054222F" w:rsidRDefault="00DD4602" w:rsidP="00DD4602">
            <w:pPr>
              <w:pStyle w:val="TableBody0"/>
              <w:jc w:val="right"/>
            </w:pPr>
            <w:r w:rsidRPr="00FB4B7E">
              <w:t>5</w:t>
            </w:r>
          </w:p>
        </w:tc>
      </w:tr>
      <w:tr w:rsidR="00DD4602" w:rsidRPr="0054222F" w14:paraId="0F598F51"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B971EDF" w14:textId="440ECAA4" w:rsidR="00DD4602" w:rsidRDefault="00DD4602" w:rsidP="00DD4602">
            <w:pPr>
              <w:pStyle w:val="TableBody0"/>
            </w:pPr>
            <w:r w:rsidRPr="00FB4B7E">
              <w:t>Dandenong</w:t>
            </w:r>
          </w:p>
        </w:tc>
        <w:tc>
          <w:tcPr>
            <w:tcW w:w="1590" w:type="dxa"/>
          </w:tcPr>
          <w:p w14:paraId="0F882456" w14:textId="39FDB2FD" w:rsidR="00DD4602" w:rsidRPr="0054222F" w:rsidRDefault="00DD4602" w:rsidP="00DD4602">
            <w:pPr>
              <w:pStyle w:val="TableBody0"/>
              <w:jc w:val="right"/>
            </w:pPr>
            <w:r w:rsidRPr="00FB4B7E">
              <w:t>157</w:t>
            </w:r>
          </w:p>
        </w:tc>
        <w:tc>
          <w:tcPr>
            <w:tcW w:w="1670" w:type="dxa"/>
          </w:tcPr>
          <w:p w14:paraId="74E6AA1E" w14:textId="54C87265" w:rsidR="00DD4602" w:rsidRPr="0054222F" w:rsidRDefault="00DD4602" w:rsidP="00DD4602">
            <w:pPr>
              <w:pStyle w:val="TableBody0"/>
              <w:jc w:val="right"/>
            </w:pPr>
            <w:r w:rsidRPr="00FB4B7E">
              <w:t>60</w:t>
            </w:r>
          </w:p>
        </w:tc>
        <w:tc>
          <w:tcPr>
            <w:tcW w:w="1615" w:type="dxa"/>
          </w:tcPr>
          <w:p w14:paraId="5019278D" w14:textId="28D96868" w:rsidR="00DD4602" w:rsidRPr="0054222F" w:rsidRDefault="00DD4602" w:rsidP="00DD4602">
            <w:pPr>
              <w:pStyle w:val="TableBody0"/>
              <w:jc w:val="right"/>
            </w:pPr>
            <w:r w:rsidRPr="00FB4B7E">
              <w:t>163</w:t>
            </w:r>
          </w:p>
        </w:tc>
        <w:tc>
          <w:tcPr>
            <w:tcW w:w="1724" w:type="dxa"/>
          </w:tcPr>
          <w:p w14:paraId="700F205D" w14:textId="37871DD9" w:rsidR="00DD4602" w:rsidRPr="0054222F" w:rsidRDefault="00DD4602" w:rsidP="00DD4602">
            <w:pPr>
              <w:pStyle w:val="TableBody0"/>
              <w:jc w:val="right"/>
            </w:pPr>
            <w:r w:rsidRPr="00FB4B7E">
              <w:t>53</w:t>
            </w:r>
          </w:p>
        </w:tc>
      </w:tr>
      <w:tr w:rsidR="00DD4602" w:rsidRPr="0054222F" w14:paraId="2062D8F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9DBCFE5" w14:textId="27160CBD" w:rsidR="00DD4602" w:rsidRDefault="00DD4602" w:rsidP="00DD4602">
            <w:pPr>
              <w:pStyle w:val="TableBody0"/>
            </w:pPr>
            <w:r w:rsidRPr="00FB4B7E">
              <w:t>Darebin North</w:t>
            </w:r>
          </w:p>
        </w:tc>
        <w:tc>
          <w:tcPr>
            <w:tcW w:w="1590" w:type="dxa"/>
          </w:tcPr>
          <w:p w14:paraId="00C36A3F" w14:textId="2F125154" w:rsidR="00DD4602" w:rsidRPr="0054222F" w:rsidRDefault="00DD4602" w:rsidP="00DD4602">
            <w:pPr>
              <w:pStyle w:val="TableBody0"/>
              <w:jc w:val="right"/>
            </w:pPr>
            <w:r w:rsidRPr="00FB4B7E">
              <w:t>142</w:t>
            </w:r>
          </w:p>
        </w:tc>
        <w:tc>
          <w:tcPr>
            <w:tcW w:w="1670" w:type="dxa"/>
          </w:tcPr>
          <w:p w14:paraId="63CFB5A5" w14:textId="6CC6C3F4" w:rsidR="00DD4602" w:rsidRPr="0054222F" w:rsidRDefault="00DD4602" w:rsidP="00DD4602">
            <w:pPr>
              <w:pStyle w:val="TableBody0"/>
              <w:jc w:val="right"/>
            </w:pPr>
            <w:r w:rsidRPr="00FB4B7E">
              <w:t>37</w:t>
            </w:r>
          </w:p>
        </w:tc>
        <w:tc>
          <w:tcPr>
            <w:tcW w:w="1615" w:type="dxa"/>
          </w:tcPr>
          <w:p w14:paraId="32787514" w14:textId="20584993" w:rsidR="00DD4602" w:rsidRPr="0054222F" w:rsidRDefault="00DD4602" w:rsidP="00DD4602">
            <w:pPr>
              <w:pStyle w:val="TableBody0"/>
              <w:jc w:val="right"/>
            </w:pPr>
            <w:r w:rsidRPr="00FB4B7E">
              <w:t>144</w:t>
            </w:r>
          </w:p>
        </w:tc>
        <w:tc>
          <w:tcPr>
            <w:tcW w:w="1724" w:type="dxa"/>
          </w:tcPr>
          <w:p w14:paraId="5230420D" w14:textId="760B4F76" w:rsidR="00DD4602" w:rsidRPr="0054222F" w:rsidRDefault="00DD4602" w:rsidP="00DD4602">
            <w:pPr>
              <w:pStyle w:val="TableBody0"/>
              <w:jc w:val="right"/>
            </w:pPr>
            <w:r w:rsidRPr="00FB4B7E">
              <w:t>35</w:t>
            </w:r>
          </w:p>
        </w:tc>
      </w:tr>
      <w:tr w:rsidR="00DD4602" w:rsidRPr="0054222F" w14:paraId="5787D28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1CC556D" w14:textId="1AB2F443" w:rsidR="00DD4602" w:rsidRDefault="00DD4602" w:rsidP="00DD4602">
            <w:pPr>
              <w:pStyle w:val="TableBody0"/>
            </w:pPr>
            <w:r w:rsidRPr="00FB4B7E">
              <w:t>Darebin South</w:t>
            </w:r>
          </w:p>
        </w:tc>
        <w:tc>
          <w:tcPr>
            <w:tcW w:w="1590" w:type="dxa"/>
          </w:tcPr>
          <w:p w14:paraId="76F6118F" w14:textId="79E7DAF0" w:rsidR="00DD4602" w:rsidRPr="0054222F" w:rsidRDefault="00DD4602" w:rsidP="00DD4602">
            <w:pPr>
              <w:pStyle w:val="TableBody0"/>
              <w:jc w:val="right"/>
            </w:pPr>
            <w:r w:rsidRPr="00FB4B7E">
              <w:t>56</w:t>
            </w:r>
          </w:p>
        </w:tc>
        <w:tc>
          <w:tcPr>
            <w:tcW w:w="1670" w:type="dxa"/>
          </w:tcPr>
          <w:p w14:paraId="590C886B" w14:textId="4EC72CE9" w:rsidR="00DD4602" w:rsidRPr="0054222F" w:rsidRDefault="00DD4602" w:rsidP="00DD4602">
            <w:pPr>
              <w:pStyle w:val="TableBody0"/>
              <w:jc w:val="right"/>
            </w:pPr>
            <w:r w:rsidRPr="00FB4B7E">
              <w:t>10</w:t>
            </w:r>
          </w:p>
        </w:tc>
        <w:tc>
          <w:tcPr>
            <w:tcW w:w="1615" w:type="dxa"/>
          </w:tcPr>
          <w:p w14:paraId="50DA593F" w14:textId="4A12CD12" w:rsidR="00DD4602" w:rsidRPr="0054222F" w:rsidRDefault="00DD4602" w:rsidP="00DD4602">
            <w:pPr>
              <w:pStyle w:val="TableBody0"/>
              <w:jc w:val="right"/>
            </w:pPr>
            <w:r w:rsidRPr="00FB4B7E">
              <w:t>53</w:t>
            </w:r>
          </w:p>
        </w:tc>
        <w:tc>
          <w:tcPr>
            <w:tcW w:w="1724" w:type="dxa"/>
          </w:tcPr>
          <w:p w14:paraId="639EA0B3" w14:textId="4E5210FE" w:rsidR="00DD4602" w:rsidRPr="0054222F" w:rsidRDefault="00DD4602" w:rsidP="00DD4602">
            <w:pPr>
              <w:pStyle w:val="TableBody0"/>
              <w:jc w:val="right"/>
            </w:pPr>
            <w:r w:rsidRPr="00FB4B7E">
              <w:t>13</w:t>
            </w:r>
          </w:p>
        </w:tc>
      </w:tr>
      <w:tr w:rsidR="00DD4602" w:rsidRPr="0054222F" w14:paraId="664C855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58E124E" w14:textId="17955B3D" w:rsidR="00DD4602" w:rsidRDefault="00DD4602" w:rsidP="00DD4602">
            <w:pPr>
              <w:pStyle w:val="TableBody0"/>
            </w:pPr>
            <w:r w:rsidRPr="00FB4B7E">
              <w:t>Essendon</w:t>
            </w:r>
          </w:p>
        </w:tc>
        <w:tc>
          <w:tcPr>
            <w:tcW w:w="1590" w:type="dxa"/>
          </w:tcPr>
          <w:p w14:paraId="76611260" w14:textId="0F348017" w:rsidR="00DD4602" w:rsidRPr="0054222F" w:rsidRDefault="00DD4602" w:rsidP="00DD4602">
            <w:pPr>
              <w:pStyle w:val="TableBody0"/>
              <w:jc w:val="right"/>
            </w:pPr>
            <w:r w:rsidRPr="00FB4B7E">
              <w:t>35</w:t>
            </w:r>
          </w:p>
        </w:tc>
        <w:tc>
          <w:tcPr>
            <w:tcW w:w="1670" w:type="dxa"/>
          </w:tcPr>
          <w:p w14:paraId="050AD721" w14:textId="6C22ADEC" w:rsidR="00DD4602" w:rsidRPr="0054222F" w:rsidRDefault="00DD4602" w:rsidP="00DD4602">
            <w:pPr>
              <w:pStyle w:val="TableBody0"/>
              <w:jc w:val="right"/>
            </w:pPr>
            <w:r w:rsidRPr="00FB4B7E">
              <w:t>24</w:t>
            </w:r>
          </w:p>
        </w:tc>
        <w:tc>
          <w:tcPr>
            <w:tcW w:w="1615" w:type="dxa"/>
          </w:tcPr>
          <w:p w14:paraId="0BEBAFFC" w14:textId="09772016" w:rsidR="00DD4602" w:rsidRPr="0054222F" w:rsidRDefault="00DD4602" w:rsidP="00DD4602">
            <w:pPr>
              <w:pStyle w:val="TableBody0"/>
              <w:jc w:val="right"/>
            </w:pPr>
            <w:r w:rsidRPr="00FB4B7E">
              <w:t>38</w:t>
            </w:r>
          </w:p>
        </w:tc>
        <w:tc>
          <w:tcPr>
            <w:tcW w:w="1724" w:type="dxa"/>
          </w:tcPr>
          <w:p w14:paraId="6BCB035A" w14:textId="3A16AE74" w:rsidR="00DD4602" w:rsidRPr="0054222F" w:rsidRDefault="00DD4602" w:rsidP="00DD4602">
            <w:pPr>
              <w:pStyle w:val="TableBody0"/>
              <w:jc w:val="right"/>
            </w:pPr>
            <w:r w:rsidRPr="00FB4B7E">
              <w:t>24</w:t>
            </w:r>
          </w:p>
        </w:tc>
      </w:tr>
      <w:tr w:rsidR="00DD4602" w:rsidRPr="0054222F" w14:paraId="70E968B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0A50965" w14:textId="659041D8" w:rsidR="00DD4602" w:rsidRDefault="00DD4602" w:rsidP="00DD4602">
            <w:pPr>
              <w:pStyle w:val="TableBody0"/>
            </w:pPr>
            <w:r w:rsidRPr="00FB4B7E">
              <w:t>Frankston</w:t>
            </w:r>
          </w:p>
        </w:tc>
        <w:tc>
          <w:tcPr>
            <w:tcW w:w="1590" w:type="dxa"/>
          </w:tcPr>
          <w:p w14:paraId="76661B8A" w14:textId="1EDE143A" w:rsidR="00DD4602" w:rsidRPr="0054222F" w:rsidRDefault="00DD4602" w:rsidP="00DD4602">
            <w:pPr>
              <w:pStyle w:val="TableBody0"/>
              <w:jc w:val="right"/>
            </w:pPr>
            <w:r w:rsidRPr="00FB4B7E">
              <w:t>92</w:t>
            </w:r>
          </w:p>
        </w:tc>
        <w:tc>
          <w:tcPr>
            <w:tcW w:w="1670" w:type="dxa"/>
          </w:tcPr>
          <w:p w14:paraId="463B71A5" w14:textId="48BAC17F" w:rsidR="00DD4602" w:rsidRPr="0054222F" w:rsidRDefault="00DD4602" w:rsidP="00DD4602">
            <w:pPr>
              <w:pStyle w:val="TableBody0"/>
              <w:jc w:val="right"/>
            </w:pPr>
            <w:r w:rsidRPr="00FB4B7E">
              <w:t>70</w:t>
            </w:r>
          </w:p>
        </w:tc>
        <w:tc>
          <w:tcPr>
            <w:tcW w:w="1615" w:type="dxa"/>
          </w:tcPr>
          <w:p w14:paraId="7183B229" w14:textId="3F9E0977" w:rsidR="00DD4602" w:rsidRPr="0054222F" w:rsidRDefault="00DD4602" w:rsidP="00DD4602">
            <w:pPr>
              <w:pStyle w:val="TableBody0"/>
              <w:jc w:val="right"/>
            </w:pPr>
            <w:r w:rsidRPr="00FB4B7E">
              <w:t>118</w:t>
            </w:r>
          </w:p>
        </w:tc>
        <w:tc>
          <w:tcPr>
            <w:tcW w:w="1724" w:type="dxa"/>
          </w:tcPr>
          <w:p w14:paraId="6456CC53" w14:textId="2CDDFC63" w:rsidR="00DD4602" w:rsidRPr="0054222F" w:rsidRDefault="00DD4602" w:rsidP="00DD4602">
            <w:pPr>
              <w:pStyle w:val="TableBody0"/>
              <w:jc w:val="right"/>
            </w:pPr>
            <w:r w:rsidRPr="00FB4B7E">
              <w:t>59</w:t>
            </w:r>
          </w:p>
        </w:tc>
      </w:tr>
      <w:tr w:rsidR="00DD4602" w:rsidRPr="0054222F" w14:paraId="169F125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5620E4A" w14:textId="765B75FD" w:rsidR="00DD4602" w:rsidRDefault="00DD4602" w:rsidP="00DD4602">
            <w:pPr>
              <w:pStyle w:val="TableBody0"/>
            </w:pPr>
            <w:r w:rsidRPr="00FB4B7E">
              <w:t>Geelong</w:t>
            </w:r>
          </w:p>
        </w:tc>
        <w:tc>
          <w:tcPr>
            <w:tcW w:w="1590" w:type="dxa"/>
          </w:tcPr>
          <w:p w14:paraId="5DCB0B84" w14:textId="314062DF" w:rsidR="00DD4602" w:rsidRPr="0054222F" w:rsidRDefault="00DD4602" w:rsidP="00DD4602">
            <w:pPr>
              <w:pStyle w:val="TableBody0"/>
              <w:jc w:val="right"/>
            </w:pPr>
            <w:r w:rsidRPr="00FB4B7E">
              <w:t>279</w:t>
            </w:r>
          </w:p>
        </w:tc>
        <w:tc>
          <w:tcPr>
            <w:tcW w:w="1670" w:type="dxa"/>
          </w:tcPr>
          <w:p w14:paraId="5185B09A" w14:textId="0E1DD676" w:rsidR="00DD4602" w:rsidRPr="0054222F" w:rsidRDefault="00DD4602" w:rsidP="00DD4602">
            <w:pPr>
              <w:pStyle w:val="TableBody0"/>
              <w:jc w:val="right"/>
            </w:pPr>
            <w:r w:rsidRPr="00FB4B7E">
              <w:t>88</w:t>
            </w:r>
          </w:p>
        </w:tc>
        <w:tc>
          <w:tcPr>
            <w:tcW w:w="1615" w:type="dxa"/>
          </w:tcPr>
          <w:p w14:paraId="10D4E222" w14:textId="29B9315A" w:rsidR="00DD4602" w:rsidRPr="0054222F" w:rsidRDefault="00DD4602" w:rsidP="00DD4602">
            <w:pPr>
              <w:pStyle w:val="TableBody0"/>
              <w:jc w:val="right"/>
            </w:pPr>
            <w:r w:rsidRPr="00FB4B7E">
              <w:t>286</w:t>
            </w:r>
          </w:p>
        </w:tc>
        <w:tc>
          <w:tcPr>
            <w:tcW w:w="1724" w:type="dxa"/>
          </w:tcPr>
          <w:p w14:paraId="51F3F231" w14:textId="40A72449" w:rsidR="00DD4602" w:rsidRPr="0054222F" w:rsidRDefault="00DD4602" w:rsidP="00DD4602">
            <w:pPr>
              <w:pStyle w:val="TableBody0"/>
              <w:jc w:val="right"/>
            </w:pPr>
            <w:r w:rsidRPr="00FB4B7E">
              <w:t>81</w:t>
            </w:r>
          </w:p>
        </w:tc>
      </w:tr>
      <w:tr w:rsidR="00DD4602" w:rsidRPr="0054222F" w14:paraId="078E821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F8FC449" w14:textId="2F5EFDF4" w:rsidR="00DD4602" w:rsidRDefault="00DD4602" w:rsidP="00DD4602">
            <w:pPr>
              <w:pStyle w:val="TableBody0"/>
            </w:pPr>
            <w:r w:rsidRPr="00FB4B7E">
              <w:t>Gippsland East</w:t>
            </w:r>
          </w:p>
        </w:tc>
        <w:tc>
          <w:tcPr>
            <w:tcW w:w="1590" w:type="dxa"/>
          </w:tcPr>
          <w:p w14:paraId="796A0A32" w14:textId="7D42BB58" w:rsidR="00DD4602" w:rsidRPr="0054222F" w:rsidRDefault="00DD4602" w:rsidP="00DD4602">
            <w:pPr>
              <w:pStyle w:val="TableBody0"/>
              <w:jc w:val="right"/>
            </w:pPr>
            <w:r w:rsidRPr="00FB4B7E">
              <w:t>24</w:t>
            </w:r>
          </w:p>
        </w:tc>
        <w:tc>
          <w:tcPr>
            <w:tcW w:w="1670" w:type="dxa"/>
          </w:tcPr>
          <w:p w14:paraId="74160CBB" w14:textId="041A174F" w:rsidR="00DD4602" w:rsidRPr="0054222F" w:rsidRDefault="00DD4602" w:rsidP="00DD4602">
            <w:pPr>
              <w:pStyle w:val="TableBody0"/>
              <w:jc w:val="right"/>
            </w:pPr>
            <w:r w:rsidRPr="00FB4B7E">
              <w:t>18</w:t>
            </w:r>
          </w:p>
        </w:tc>
        <w:tc>
          <w:tcPr>
            <w:tcW w:w="1615" w:type="dxa"/>
          </w:tcPr>
          <w:p w14:paraId="0CF369C8" w14:textId="77FCDA62" w:rsidR="00DD4602" w:rsidRPr="0054222F" w:rsidRDefault="00DD4602" w:rsidP="00DD4602">
            <w:pPr>
              <w:pStyle w:val="TableBody0"/>
              <w:jc w:val="right"/>
            </w:pPr>
            <w:r w:rsidRPr="00FB4B7E">
              <w:t>22</w:t>
            </w:r>
          </w:p>
        </w:tc>
        <w:tc>
          <w:tcPr>
            <w:tcW w:w="1724" w:type="dxa"/>
          </w:tcPr>
          <w:p w14:paraId="712DDD45" w14:textId="3A52D3A5" w:rsidR="00DD4602" w:rsidRPr="0054222F" w:rsidRDefault="00DD4602" w:rsidP="00DD4602">
            <w:pPr>
              <w:pStyle w:val="TableBody0"/>
              <w:jc w:val="right"/>
            </w:pPr>
            <w:r w:rsidRPr="00FB4B7E">
              <w:t>18</w:t>
            </w:r>
          </w:p>
        </w:tc>
      </w:tr>
      <w:tr w:rsidR="00DD4602" w:rsidRPr="0054222F" w14:paraId="313C8A0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120DCDC" w14:textId="3EC7DC41" w:rsidR="00DD4602" w:rsidRDefault="00DD4602" w:rsidP="00DD4602">
            <w:pPr>
              <w:pStyle w:val="TableBody0"/>
            </w:pPr>
            <w:r w:rsidRPr="00FB4B7E">
              <w:t>Gippsland South</w:t>
            </w:r>
            <w:r w:rsidR="00602907">
              <w:noBreakHyphen/>
            </w:r>
            <w:r w:rsidRPr="00FB4B7E">
              <w:t>West</w:t>
            </w:r>
          </w:p>
        </w:tc>
        <w:tc>
          <w:tcPr>
            <w:tcW w:w="1590" w:type="dxa"/>
          </w:tcPr>
          <w:p w14:paraId="64C5A21C" w14:textId="66588005" w:rsidR="00DD4602" w:rsidRPr="0054222F" w:rsidRDefault="00DD4602" w:rsidP="00DD4602">
            <w:pPr>
              <w:pStyle w:val="TableBody0"/>
              <w:jc w:val="right"/>
            </w:pPr>
            <w:r w:rsidRPr="00FB4B7E">
              <w:t>25</w:t>
            </w:r>
          </w:p>
        </w:tc>
        <w:tc>
          <w:tcPr>
            <w:tcW w:w="1670" w:type="dxa"/>
          </w:tcPr>
          <w:p w14:paraId="0CE9033D" w14:textId="6C343214" w:rsidR="00DD4602" w:rsidRPr="0054222F" w:rsidRDefault="00DD4602" w:rsidP="00DD4602">
            <w:pPr>
              <w:pStyle w:val="TableBody0"/>
              <w:jc w:val="right"/>
            </w:pPr>
            <w:r w:rsidRPr="00FB4B7E">
              <w:t>7</w:t>
            </w:r>
          </w:p>
        </w:tc>
        <w:tc>
          <w:tcPr>
            <w:tcW w:w="1615" w:type="dxa"/>
          </w:tcPr>
          <w:p w14:paraId="622DEBC9" w14:textId="2972298B" w:rsidR="00DD4602" w:rsidRPr="0054222F" w:rsidRDefault="00DD4602" w:rsidP="00DD4602">
            <w:pPr>
              <w:pStyle w:val="TableBody0"/>
              <w:jc w:val="right"/>
            </w:pPr>
            <w:r w:rsidRPr="00FB4B7E">
              <w:t>20</w:t>
            </w:r>
          </w:p>
        </w:tc>
        <w:tc>
          <w:tcPr>
            <w:tcW w:w="1724" w:type="dxa"/>
          </w:tcPr>
          <w:p w14:paraId="16BB79CE" w14:textId="1BB09224" w:rsidR="00DD4602" w:rsidRPr="0054222F" w:rsidRDefault="00DD4602" w:rsidP="00DD4602">
            <w:pPr>
              <w:pStyle w:val="TableBody0"/>
              <w:jc w:val="right"/>
            </w:pPr>
            <w:r w:rsidRPr="00FB4B7E">
              <w:t>11</w:t>
            </w:r>
          </w:p>
        </w:tc>
      </w:tr>
      <w:tr w:rsidR="00DD4602" w:rsidRPr="0054222F" w14:paraId="077494D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A875513" w14:textId="72D86EA9" w:rsidR="00DD4602" w:rsidRDefault="00DD4602" w:rsidP="00DD4602">
            <w:pPr>
              <w:pStyle w:val="TableBody0"/>
            </w:pPr>
            <w:r w:rsidRPr="00FB4B7E">
              <w:t>Glen Eira</w:t>
            </w:r>
          </w:p>
        </w:tc>
        <w:tc>
          <w:tcPr>
            <w:tcW w:w="1590" w:type="dxa"/>
          </w:tcPr>
          <w:p w14:paraId="34D7BEC0" w14:textId="27021B26" w:rsidR="00DD4602" w:rsidRPr="0054222F" w:rsidRDefault="00DD4602" w:rsidP="00DD4602">
            <w:pPr>
              <w:pStyle w:val="TableBody0"/>
              <w:jc w:val="right"/>
            </w:pPr>
            <w:r w:rsidRPr="00FB4B7E">
              <w:t>135</w:t>
            </w:r>
          </w:p>
        </w:tc>
        <w:tc>
          <w:tcPr>
            <w:tcW w:w="1670" w:type="dxa"/>
          </w:tcPr>
          <w:p w14:paraId="53BDA789" w14:textId="16D8490A" w:rsidR="00DD4602" w:rsidRPr="0054222F" w:rsidRDefault="00DD4602" w:rsidP="00DD4602">
            <w:pPr>
              <w:pStyle w:val="TableBody0"/>
              <w:jc w:val="right"/>
            </w:pPr>
            <w:r w:rsidRPr="00FB4B7E">
              <w:t>34</w:t>
            </w:r>
          </w:p>
        </w:tc>
        <w:tc>
          <w:tcPr>
            <w:tcW w:w="1615" w:type="dxa"/>
          </w:tcPr>
          <w:p w14:paraId="2DD1202B" w14:textId="0276BC02" w:rsidR="00DD4602" w:rsidRPr="0054222F" w:rsidRDefault="00DD4602" w:rsidP="00DD4602">
            <w:pPr>
              <w:pStyle w:val="TableBody0"/>
              <w:jc w:val="right"/>
            </w:pPr>
            <w:r w:rsidRPr="00FB4B7E">
              <w:t>139</w:t>
            </w:r>
          </w:p>
        </w:tc>
        <w:tc>
          <w:tcPr>
            <w:tcW w:w="1724" w:type="dxa"/>
          </w:tcPr>
          <w:p w14:paraId="4ACBCC97" w14:textId="2017551F" w:rsidR="00DD4602" w:rsidRPr="0054222F" w:rsidRDefault="00DD4602" w:rsidP="00DD4602">
            <w:pPr>
              <w:pStyle w:val="TableBody0"/>
              <w:jc w:val="right"/>
            </w:pPr>
            <w:r w:rsidRPr="00FB4B7E">
              <w:t>25</w:t>
            </w:r>
          </w:p>
        </w:tc>
      </w:tr>
      <w:tr w:rsidR="00DD4602" w:rsidRPr="0054222F" w14:paraId="3E199BC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E7E1F92" w14:textId="5EA959A5" w:rsidR="00DD4602" w:rsidRDefault="00DD4602" w:rsidP="00DD4602">
            <w:pPr>
              <w:pStyle w:val="TableBody0"/>
            </w:pPr>
            <w:r w:rsidRPr="00FB4B7E">
              <w:lastRenderedPageBreak/>
              <w:t>Glenelg</w:t>
            </w:r>
            <w:r w:rsidR="00602907">
              <w:t>,</w:t>
            </w:r>
            <w:r w:rsidRPr="00FB4B7E">
              <w:t xml:space="preserve"> Southern Grampians</w:t>
            </w:r>
          </w:p>
        </w:tc>
        <w:tc>
          <w:tcPr>
            <w:tcW w:w="1590" w:type="dxa"/>
          </w:tcPr>
          <w:p w14:paraId="678DF15D" w14:textId="5CE915B1" w:rsidR="00DD4602" w:rsidRPr="0054222F" w:rsidRDefault="00DD4602" w:rsidP="00DD4602">
            <w:pPr>
              <w:pStyle w:val="TableBody0"/>
              <w:jc w:val="right"/>
            </w:pPr>
            <w:r w:rsidRPr="00FB4B7E">
              <w:t>41</w:t>
            </w:r>
          </w:p>
        </w:tc>
        <w:tc>
          <w:tcPr>
            <w:tcW w:w="1670" w:type="dxa"/>
          </w:tcPr>
          <w:p w14:paraId="4B716802" w14:textId="74F2190A" w:rsidR="00DD4602" w:rsidRPr="0054222F" w:rsidRDefault="00DD4602" w:rsidP="00DD4602">
            <w:pPr>
              <w:pStyle w:val="TableBody0"/>
              <w:jc w:val="right"/>
            </w:pPr>
            <w:r w:rsidRPr="00FB4B7E">
              <w:t>14</w:t>
            </w:r>
          </w:p>
        </w:tc>
        <w:tc>
          <w:tcPr>
            <w:tcW w:w="1615" w:type="dxa"/>
          </w:tcPr>
          <w:p w14:paraId="58AFEBCB" w14:textId="06B78A80" w:rsidR="00DD4602" w:rsidRPr="0054222F" w:rsidRDefault="00DD4602" w:rsidP="00DD4602">
            <w:pPr>
              <w:pStyle w:val="TableBody0"/>
              <w:jc w:val="right"/>
            </w:pPr>
            <w:r w:rsidRPr="00FB4B7E">
              <w:t>43</w:t>
            </w:r>
          </w:p>
        </w:tc>
        <w:tc>
          <w:tcPr>
            <w:tcW w:w="1724" w:type="dxa"/>
          </w:tcPr>
          <w:p w14:paraId="6FF5A721" w14:textId="4A48F956" w:rsidR="00DD4602" w:rsidRPr="0054222F" w:rsidRDefault="00DD4602" w:rsidP="00DD4602">
            <w:pPr>
              <w:pStyle w:val="TableBody0"/>
              <w:jc w:val="right"/>
            </w:pPr>
            <w:r w:rsidRPr="00FB4B7E">
              <w:t>14</w:t>
            </w:r>
          </w:p>
        </w:tc>
      </w:tr>
      <w:tr w:rsidR="00DD4602" w:rsidRPr="0054222F" w14:paraId="52E9C70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3C08B66" w14:textId="49CD58C7" w:rsidR="00DD4602" w:rsidRDefault="00DD4602" w:rsidP="00DD4602">
            <w:pPr>
              <w:pStyle w:val="TableBody0"/>
            </w:pPr>
            <w:r w:rsidRPr="00FB4B7E">
              <w:t>Grampians</w:t>
            </w:r>
          </w:p>
        </w:tc>
        <w:tc>
          <w:tcPr>
            <w:tcW w:w="1590" w:type="dxa"/>
          </w:tcPr>
          <w:p w14:paraId="4CB0AFFB" w14:textId="3F8F81B0" w:rsidR="00DD4602" w:rsidRPr="0054222F" w:rsidRDefault="00DD4602" w:rsidP="00DD4602">
            <w:pPr>
              <w:pStyle w:val="TableBody0"/>
              <w:jc w:val="right"/>
            </w:pPr>
            <w:r w:rsidRPr="00FB4B7E">
              <w:t>152</w:t>
            </w:r>
          </w:p>
        </w:tc>
        <w:tc>
          <w:tcPr>
            <w:tcW w:w="1670" w:type="dxa"/>
          </w:tcPr>
          <w:p w14:paraId="315C078D" w14:textId="7F6F22C3" w:rsidR="00DD4602" w:rsidRPr="0054222F" w:rsidRDefault="00DD4602" w:rsidP="00DD4602">
            <w:pPr>
              <w:pStyle w:val="TableBody0"/>
              <w:jc w:val="right"/>
            </w:pPr>
            <w:r w:rsidRPr="00FB4B7E">
              <w:t>23</w:t>
            </w:r>
          </w:p>
        </w:tc>
        <w:tc>
          <w:tcPr>
            <w:tcW w:w="1615" w:type="dxa"/>
          </w:tcPr>
          <w:p w14:paraId="329A7E1F" w14:textId="65958D45" w:rsidR="00DD4602" w:rsidRPr="0054222F" w:rsidRDefault="00DD4602" w:rsidP="00DD4602">
            <w:pPr>
              <w:pStyle w:val="TableBody0"/>
              <w:jc w:val="right"/>
            </w:pPr>
            <w:r w:rsidRPr="00FB4B7E">
              <w:t>151</w:t>
            </w:r>
          </w:p>
        </w:tc>
        <w:tc>
          <w:tcPr>
            <w:tcW w:w="1724" w:type="dxa"/>
          </w:tcPr>
          <w:p w14:paraId="6BE53331" w14:textId="355988C7" w:rsidR="00DD4602" w:rsidRPr="0054222F" w:rsidRDefault="00DD4602" w:rsidP="00DD4602">
            <w:pPr>
              <w:pStyle w:val="TableBody0"/>
              <w:jc w:val="right"/>
            </w:pPr>
            <w:r w:rsidRPr="00FB4B7E">
              <w:t>21</w:t>
            </w:r>
          </w:p>
        </w:tc>
      </w:tr>
      <w:tr w:rsidR="00DD4602" w:rsidRPr="0054222F" w14:paraId="666E513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D85247E" w14:textId="59C91327" w:rsidR="00DD4602" w:rsidRDefault="00DD4602" w:rsidP="00DD4602">
            <w:pPr>
              <w:pStyle w:val="TableBody0"/>
            </w:pPr>
            <w:r w:rsidRPr="00FB4B7E">
              <w:t>Heathcote</w:t>
            </w:r>
            <w:r w:rsidR="00602907">
              <w:t>,</w:t>
            </w:r>
            <w:r w:rsidRPr="00FB4B7E">
              <w:t xml:space="preserve"> Castlemaine</w:t>
            </w:r>
            <w:r w:rsidR="00602907">
              <w:t>,</w:t>
            </w:r>
            <w:r w:rsidRPr="00FB4B7E">
              <w:t xml:space="preserve"> Kyneton</w:t>
            </w:r>
          </w:p>
        </w:tc>
        <w:tc>
          <w:tcPr>
            <w:tcW w:w="1590" w:type="dxa"/>
          </w:tcPr>
          <w:p w14:paraId="27D5E485" w14:textId="41A366FC" w:rsidR="00DD4602" w:rsidRPr="0054222F" w:rsidRDefault="00DD4602" w:rsidP="00DD4602">
            <w:pPr>
              <w:pStyle w:val="TableBody0"/>
              <w:jc w:val="right"/>
            </w:pPr>
            <w:r w:rsidRPr="00FB4B7E">
              <w:t>23</w:t>
            </w:r>
          </w:p>
        </w:tc>
        <w:tc>
          <w:tcPr>
            <w:tcW w:w="1670" w:type="dxa"/>
          </w:tcPr>
          <w:p w14:paraId="53AC87C6" w14:textId="34B2A0AC" w:rsidR="00DD4602" w:rsidRPr="0054222F" w:rsidRDefault="00DD4602" w:rsidP="00DD4602">
            <w:pPr>
              <w:pStyle w:val="TableBody0"/>
              <w:jc w:val="right"/>
            </w:pPr>
            <w:r w:rsidRPr="00FB4B7E">
              <w:t>15</w:t>
            </w:r>
          </w:p>
        </w:tc>
        <w:tc>
          <w:tcPr>
            <w:tcW w:w="1615" w:type="dxa"/>
          </w:tcPr>
          <w:p w14:paraId="1CE19F62" w14:textId="43CAB921" w:rsidR="00DD4602" w:rsidRPr="0054222F" w:rsidRDefault="00DD4602" w:rsidP="00DD4602">
            <w:pPr>
              <w:pStyle w:val="TableBody0"/>
              <w:jc w:val="right"/>
            </w:pPr>
            <w:r w:rsidRPr="00FB4B7E">
              <w:t>21</w:t>
            </w:r>
          </w:p>
        </w:tc>
        <w:tc>
          <w:tcPr>
            <w:tcW w:w="1724" w:type="dxa"/>
          </w:tcPr>
          <w:p w14:paraId="16AC2E06" w14:textId="532D0E3D" w:rsidR="00DD4602" w:rsidRPr="0054222F" w:rsidRDefault="00DD4602" w:rsidP="00DD4602">
            <w:pPr>
              <w:pStyle w:val="TableBody0"/>
              <w:jc w:val="right"/>
            </w:pPr>
            <w:r w:rsidRPr="00FB4B7E">
              <w:t>17</w:t>
            </w:r>
          </w:p>
        </w:tc>
      </w:tr>
      <w:tr w:rsidR="00DD4602" w:rsidRPr="0054222F" w14:paraId="16937CC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12F0EFD" w14:textId="41F4B631" w:rsidR="00DD4602" w:rsidRDefault="00DD4602" w:rsidP="00DD4602">
            <w:pPr>
              <w:pStyle w:val="TableBody0"/>
            </w:pPr>
            <w:r w:rsidRPr="00FB4B7E">
              <w:t>Hobsons Bay</w:t>
            </w:r>
          </w:p>
        </w:tc>
        <w:tc>
          <w:tcPr>
            <w:tcW w:w="1590" w:type="dxa"/>
          </w:tcPr>
          <w:p w14:paraId="755ECF7B" w14:textId="3B2EC1C2" w:rsidR="00DD4602" w:rsidRPr="0054222F" w:rsidRDefault="00DD4602" w:rsidP="00DD4602">
            <w:pPr>
              <w:pStyle w:val="TableBody0"/>
              <w:jc w:val="right"/>
            </w:pPr>
            <w:r w:rsidRPr="00FB4B7E">
              <w:t>80</w:t>
            </w:r>
          </w:p>
        </w:tc>
        <w:tc>
          <w:tcPr>
            <w:tcW w:w="1670" w:type="dxa"/>
          </w:tcPr>
          <w:p w14:paraId="514A9E24" w14:textId="0BCBF40B" w:rsidR="00DD4602" w:rsidRPr="0054222F" w:rsidRDefault="00DD4602" w:rsidP="00DD4602">
            <w:pPr>
              <w:pStyle w:val="TableBody0"/>
              <w:jc w:val="right"/>
            </w:pPr>
            <w:r w:rsidRPr="00FB4B7E">
              <w:t>16</w:t>
            </w:r>
          </w:p>
        </w:tc>
        <w:tc>
          <w:tcPr>
            <w:tcW w:w="1615" w:type="dxa"/>
          </w:tcPr>
          <w:p w14:paraId="36A199AE" w14:textId="2A5DF5D5" w:rsidR="00DD4602" w:rsidRPr="0054222F" w:rsidRDefault="00DD4602" w:rsidP="00DD4602">
            <w:pPr>
              <w:pStyle w:val="TableBody0"/>
              <w:jc w:val="right"/>
            </w:pPr>
            <w:r w:rsidRPr="00FB4B7E">
              <w:t>79</w:t>
            </w:r>
          </w:p>
        </w:tc>
        <w:tc>
          <w:tcPr>
            <w:tcW w:w="1724" w:type="dxa"/>
          </w:tcPr>
          <w:p w14:paraId="70917070" w14:textId="71ACA9D1" w:rsidR="00DD4602" w:rsidRPr="0054222F" w:rsidRDefault="00DD4602" w:rsidP="00DD4602">
            <w:pPr>
              <w:pStyle w:val="TableBody0"/>
              <w:jc w:val="right"/>
            </w:pPr>
            <w:r w:rsidRPr="00FB4B7E">
              <w:t>16</w:t>
            </w:r>
          </w:p>
        </w:tc>
      </w:tr>
      <w:tr w:rsidR="00DD4602" w:rsidRPr="0054222F" w14:paraId="67CDAB3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3270DDA" w14:textId="51AECB23" w:rsidR="00DD4602" w:rsidRDefault="00DD4602" w:rsidP="00DD4602">
            <w:pPr>
              <w:pStyle w:val="TableBody0"/>
            </w:pPr>
            <w:r w:rsidRPr="00FB4B7E">
              <w:t>Keilor</w:t>
            </w:r>
          </w:p>
        </w:tc>
        <w:tc>
          <w:tcPr>
            <w:tcW w:w="1590" w:type="dxa"/>
          </w:tcPr>
          <w:p w14:paraId="7C4B2E12" w14:textId="5E5CC25B" w:rsidR="00DD4602" w:rsidRPr="0054222F" w:rsidRDefault="00DD4602" w:rsidP="00DD4602">
            <w:pPr>
              <w:pStyle w:val="TableBody0"/>
              <w:jc w:val="right"/>
            </w:pPr>
            <w:r w:rsidRPr="00FB4B7E">
              <w:t>36</w:t>
            </w:r>
          </w:p>
        </w:tc>
        <w:tc>
          <w:tcPr>
            <w:tcW w:w="1670" w:type="dxa"/>
          </w:tcPr>
          <w:p w14:paraId="6B336C7C" w14:textId="2798FDB8" w:rsidR="00DD4602" w:rsidRPr="0054222F" w:rsidRDefault="00DD4602" w:rsidP="00DD4602">
            <w:pPr>
              <w:pStyle w:val="TableBody0"/>
              <w:jc w:val="right"/>
            </w:pPr>
            <w:r w:rsidRPr="00FB4B7E">
              <w:t>18</w:t>
            </w:r>
          </w:p>
        </w:tc>
        <w:tc>
          <w:tcPr>
            <w:tcW w:w="1615" w:type="dxa"/>
          </w:tcPr>
          <w:p w14:paraId="2ED5CC4E" w14:textId="334A3B75" w:rsidR="00DD4602" w:rsidRPr="0054222F" w:rsidRDefault="00DD4602" w:rsidP="00DD4602">
            <w:pPr>
              <w:pStyle w:val="TableBody0"/>
              <w:jc w:val="right"/>
            </w:pPr>
            <w:r w:rsidRPr="00FB4B7E">
              <w:t>33</w:t>
            </w:r>
          </w:p>
        </w:tc>
        <w:tc>
          <w:tcPr>
            <w:tcW w:w="1724" w:type="dxa"/>
          </w:tcPr>
          <w:p w14:paraId="5B0B9E88" w14:textId="41D7D983" w:rsidR="00DD4602" w:rsidRPr="0054222F" w:rsidRDefault="00DD4602" w:rsidP="00DD4602">
            <w:pPr>
              <w:pStyle w:val="TableBody0"/>
              <w:jc w:val="right"/>
            </w:pPr>
            <w:r w:rsidRPr="00FB4B7E">
              <w:t>17</w:t>
            </w:r>
          </w:p>
        </w:tc>
      </w:tr>
      <w:tr w:rsidR="00DD4602" w:rsidRPr="0054222F" w14:paraId="3BB435D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82E0E5B" w14:textId="46C9799E" w:rsidR="00DD4602" w:rsidRDefault="00DD4602" w:rsidP="00DD4602">
            <w:pPr>
              <w:pStyle w:val="TableBody0"/>
            </w:pPr>
            <w:r w:rsidRPr="00FB4B7E">
              <w:t>Kingston</w:t>
            </w:r>
          </w:p>
        </w:tc>
        <w:tc>
          <w:tcPr>
            <w:tcW w:w="1590" w:type="dxa"/>
          </w:tcPr>
          <w:p w14:paraId="79E9ADCB" w14:textId="3A78F90D" w:rsidR="00DD4602" w:rsidRPr="0054222F" w:rsidRDefault="00DD4602" w:rsidP="00DD4602">
            <w:pPr>
              <w:pStyle w:val="TableBody0"/>
              <w:jc w:val="right"/>
            </w:pPr>
            <w:r w:rsidRPr="00FB4B7E">
              <w:t>136</w:t>
            </w:r>
          </w:p>
        </w:tc>
        <w:tc>
          <w:tcPr>
            <w:tcW w:w="1670" w:type="dxa"/>
          </w:tcPr>
          <w:p w14:paraId="14BD44CD" w14:textId="4DF7386B" w:rsidR="00DD4602" w:rsidRPr="0054222F" w:rsidRDefault="00DD4602" w:rsidP="00DD4602">
            <w:pPr>
              <w:pStyle w:val="TableBody0"/>
              <w:jc w:val="right"/>
            </w:pPr>
            <w:r w:rsidRPr="00FB4B7E">
              <w:t>36</w:t>
            </w:r>
          </w:p>
        </w:tc>
        <w:tc>
          <w:tcPr>
            <w:tcW w:w="1615" w:type="dxa"/>
          </w:tcPr>
          <w:p w14:paraId="3C053049" w14:textId="203C52C4" w:rsidR="00DD4602" w:rsidRPr="0054222F" w:rsidRDefault="00DD4602" w:rsidP="00DD4602">
            <w:pPr>
              <w:pStyle w:val="TableBody0"/>
              <w:jc w:val="right"/>
            </w:pPr>
            <w:r w:rsidRPr="00FB4B7E">
              <w:t>140</w:t>
            </w:r>
          </w:p>
        </w:tc>
        <w:tc>
          <w:tcPr>
            <w:tcW w:w="1724" w:type="dxa"/>
          </w:tcPr>
          <w:p w14:paraId="2E1A22C2" w14:textId="453FE047" w:rsidR="00DD4602" w:rsidRPr="0054222F" w:rsidRDefault="00DD4602" w:rsidP="00DD4602">
            <w:pPr>
              <w:pStyle w:val="TableBody0"/>
              <w:jc w:val="right"/>
            </w:pPr>
            <w:r w:rsidRPr="00FB4B7E">
              <w:t>33</w:t>
            </w:r>
          </w:p>
        </w:tc>
      </w:tr>
      <w:tr w:rsidR="00DD4602" w:rsidRPr="0054222F" w14:paraId="47CF942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B81FF8E" w14:textId="15E69789" w:rsidR="00DD4602" w:rsidRDefault="00DD4602" w:rsidP="00DD4602">
            <w:pPr>
              <w:pStyle w:val="TableBody0"/>
            </w:pPr>
            <w:r w:rsidRPr="00FB4B7E">
              <w:t>Knox</w:t>
            </w:r>
          </w:p>
        </w:tc>
        <w:tc>
          <w:tcPr>
            <w:tcW w:w="1590" w:type="dxa"/>
          </w:tcPr>
          <w:p w14:paraId="15358F87" w14:textId="13EB223F" w:rsidR="00DD4602" w:rsidRPr="0054222F" w:rsidRDefault="00DD4602" w:rsidP="00DD4602">
            <w:pPr>
              <w:pStyle w:val="TableBody0"/>
              <w:jc w:val="right"/>
            </w:pPr>
            <w:r w:rsidRPr="00FB4B7E">
              <w:t>94</w:t>
            </w:r>
          </w:p>
        </w:tc>
        <w:tc>
          <w:tcPr>
            <w:tcW w:w="1670" w:type="dxa"/>
          </w:tcPr>
          <w:p w14:paraId="42CFF693" w14:textId="3E8D84BB" w:rsidR="00DD4602" w:rsidRPr="0054222F" w:rsidRDefault="00DD4602" w:rsidP="00DD4602">
            <w:pPr>
              <w:pStyle w:val="TableBody0"/>
              <w:jc w:val="right"/>
            </w:pPr>
            <w:r w:rsidRPr="00FB4B7E">
              <w:t>63</w:t>
            </w:r>
          </w:p>
        </w:tc>
        <w:tc>
          <w:tcPr>
            <w:tcW w:w="1615" w:type="dxa"/>
          </w:tcPr>
          <w:p w14:paraId="3F3338A6" w14:textId="5629DC77" w:rsidR="00DD4602" w:rsidRPr="0054222F" w:rsidRDefault="00DD4602" w:rsidP="00DD4602">
            <w:pPr>
              <w:pStyle w:val="TableBody0"/>
              <w:jc w:val="right"/>
            </w:pPr>
            <w:r w:rsidRPr="00FB4B7E">
              <w:t>103</w:t>
            </w:r>
          </w:p>
        </w:tc>
        <w:tc>
          <w:tcPr>
            <w:tcW w:w="1724" w:type="dxa"/>
          </w:tcPr>
          <w:p w14:paraId="2B110A94" w14:textId="1EFB959A" w:rsidR="00DD4602" w:rsidRPr="0054222F" w:rsidRDefault="00DD4602" w:rsidP="00DD4602">
            <w:pPr>
              <w:pStyle w:val="TableBody0"/>
              <w:jc w:val="right"/>
            </w:pPr>
            <w:r w:rsidRPr="00FB4B7E">
              <w:t>63</w:t>
            </w:r>
          </w:p>
        </w:tc>
      </w:tr>
      <w:tr w:rsidR="00DD4602" w:rsidRPr="0054222F" w14:paraId="7156258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17455F9" w14:textId="4939CB58" w:rsidR="00DD4602" w:rsidRDefault="00DD4602" w:rsidP="00DD4602">
            <w:pPr>
              <w:pStyle w:val="TableBody0"/>
            </w:pPr>
            <w:r w:rsidRPr="00FB4B7E">
              <w:t>Latrobe Valley</w:t>
            </w:r>
          </w:p>
        </w:tc>
        <w:tc>
          <w:tcPr>
            <w:tcW w:w="1590" w:type="dxa"/>
          </w:tcPr>
          <w:p w14:paraId="6712D9D7" w14:textId="053765FE" w:rsidR="00DD4602" w:rsidRPr="0054222F" w:rsidRDefault="00DD4602" w:rsidP="00DD4602">
            <w:pPr>
              <w:pStyle w:val="TableBody0"/>
              <w:jc w:val="right"/>
            </w:pPr>
            <w:r w:rsidRPr="00FB4B7E">
              <w:t>58</w:t>
            </w:r>
          </w:p>
        </w:tc>
        <w:tc>
          <w:tcPr>
            <w:tcW w:w="1670" w:type="dxa"/>
          </w:tcPr>
          <w:p w14:paraId="593C09A3" w14:textId="39507427" w:rsidR="00DD4602" w:rsidRPr="0054222F" w:rsidRDefault="00DD4602" w:rsidP="00DD4602">
            <w:pPr>
              <w:pStyle w:val="TableBody0"/>
              <w:jc w:val="right"/>
            </w:pPr>
            <w:r w:rsidRPr="00FB4B7E">
              <w:t>54</w:t>
            </w:r>
          </w:p>
        </w:tc>
        <w:tc>
          <w:tcPr>
            <w:tcW w:w="1615" w:type="dxa"/>
          </w:tcPr>
          <w:p w14:paraId="6F4A932B" w14:textId="5E84BC74" w:rsidR="00DD4602" w:rsidRPr="0054222F" w:rsidRDefault="00DD4602" w:rsidP="00DD4602">
            <w:pPr>
              <w:pStyle w:val="TableBody0"/>
              <w:jc w:val="right"/>
            </w:pPr>
            <w:r w:rsidRPr="00FB4B7E">
              <w:t>73</w:t>
            </w:r>
          </w:p>
        </w:tc>
        <w:tc>
          <w:tcPr>
            <w:tcW w:w="1724" w:type="dxa"/>
          </w:tcPr>
          <w:p w14:paraId="1AFCDA79" w14:textId="253EA880" w:rsidR="00DD4602" w:rsidRPr="0054222F" w:rsidRDefault="00DD4602" w:rsidP="00DD4602">
            <w:pPr>
              <w:pStyle w:val="TableBody0"/>
              <w:jc w:val="right"/>
            </w:pPr>
            <w:r w:rsidRPr="00FB4B7E">
              <w:t>42</w:t>
            </w:r>
          </w:p>
        </w:tc>
      </w:tr>
      <w:tr w:rsidR="00DD4602" w:rsidRPr="0054222F" w14:paraId="268E8F9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77994ED" w14:textId="6C6DB523" w:rsidR="00DD4602" w:rsidRDefault="00DD4602" w:rsidP="00DD4602">
            <w:pPr>
              <w:pStyle w:val="TableBody0"/>
            </w:pPr>
            <w:r w:rsidRPr="00FB4B7E">
              <w:t>Loddon</w:t>
            </w:r>
            <w:r w:rsidR="00602907">
              <w:t>,</w:t>
            </w:r>
            <w:r w:rsidRPr="00FB4B7E">
              <w:t xml:space="preserve"> Elmore</w:t>
            </w:r>
          </w:p>
        </w:tc>
        <w:tc>
          <w:tcPr>
            <w:tcW w:w="1590" w:type="dxa"/>
          </w:tcPr>
          <w:p w14:paraId="0E53496D" w14:textId="0CF62480" w:rsidR="00DD4602" w:rsidRPr="0054222F" w:rsidRDefault="00DD4602" w:rsidP="00DD4602">
            <w:pPr>
              <w:pStyle w:val="TableBody0"/>
              <w:jc w:val="right"/>
            </w:pPr>
            <w:r w:rsidRPr="00FB4B7E">
              <w:t>0</w:t>
            </w:r>
          </w:p>
        </w:tc>
        <w:tc>
          <w:tcPr>
            <w:tcW w:w="1670" w:type="dxa"/>
          </w:tcPr>
          <w:p w14:paraId="2C34A1DB" w14:textId="59E2F394" w:rsidR="00DD4602" w:rsidRPr="0054222F" w:rsidRDefault="00DD4602" w:rsidP="00DD4602">
            <w:pPr>
              <w:pStyle w:val="TableBody0"/>
              <w:jc w:val="right"/>
            </w:pPr>
            <w:r w:rsidRPr="00FB4B7E">
              <w:t>3</w:t>
            </w:r>
          </w:p>
        </w:tc>
        <w:tc>
          <w:tcPr>
            <w:tcW w:w="1615" w:type="dxa"/>
          </w:tcPr>
          <w:p w14:paraId="7A321E6E" w14:textId="72A74DA1" w:rsidR="00DD4602" w:rsidRPr="0054222F" w:rsidRDefault="00DD4602" w:rsidP="00DD4602">
            <w:pPr>
              <w:pStyle w:val="TableBody0"/>
              <w:jc w:val="right"/>
            </w:pPr>
            <w:r w:rsidRPr="00FB4B7E">
              <w:t>0</w:t>
            </w:r>
          </w:p>
        </w:tc>
        <w:tc>
          <w:tcPr>
            <w:tcW w:w="1724" w:type="dxa"/>
          </w:tcPr>
          <w:p w14:paraId="6FC653ED" w14:textId="175A03AA" w:rsidR="00DD4602" w:rsidRPr="0054222F" w:rsidRDefault="00DD4602" w:rsidP="00DD4602">
            <w:pPr>
              <w:pStyle w:val="TableBody0"/>
              <w:jc w:val="right"/>
            </w:pPr>
            <w:r w:rsidRPr="00FB4B7E">
              <w:t>1</w:t>
            </w:r>
          </w:p>
        </w:tc>
      </w:tr>
      <w:tr w:rsidR="00DD4602" w:rsidRPr="0054222F" w14:paraId="1A59F38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626EA92" w14:textId="512869E1" w:rsidR="00DD4602" w:rsidRDefault="00DD4602" w:rsidP="00DD4602">
            <w:pPr>
              <w:pStyle w:val="TableBody0"/>
            </w:pPr>
            <w:r w:rsidRPr="00FB4B7E">
              <w:t>Macedon Ranges</w:t>
            </w:r>
          </w:p>
        </w:tc>
        <w:tc>
          <w:tcPr>
            <w:tcW w:w="1590" w:type="dxa"/>
          </w:tcPr>
          <w:p w14:paraId="5E01B9A8" w14:textId="2BBEA9DD" w:rsidR="00DD4602" w:rsidRPr="0054222F" w:rsidRDefault="00DD4602" w:rsidP="00DD4602">
            <w:pPr>
              <w:pStyle w:val="TableBody0"/>
              <w:jc w:val="right"/>
            </w:pPr>
            <w:r w:rsidRPr="00FB4B7E">
              <w:t>1</w:t>
            </w:r>
          </w:p>
        </w:tc>
        <w:tc>
          <w:tcPr>
            <w:tcW w:w="1670" w:type="dxa"/>
          </w:tcPr>
          <w:p w14:paraId="033C3AFA" w14:textId="4C875256" w:rsidR="00DD4602" w:rsidRPr="0054222F" w:rsidRDefault="00DD4602" w:rsidP="00DD4602">
            <w:pPr>
              <w:pStyle w:val="TableBody0"/>
              <w:jc w:val="right"/>
            </w:pPr>
            <w:r w:rsidRPr="00FB4B7E">
              <w:t>8</w:t>
            </w:r>
          </w:p>
        </w:tc>
        <w:tc>
          <w:tcPr>
            <w:tcW w:w="1615" w:type="dxa"/>
          </w:tcPr>
          <w:p w14:paraId="38AF2D3C" w14:textId="7E6E78EB" w:rsidR="00DD4602" w:rsidRPr="0054222F" w:rsidRDefault="00DD4602" w:rsidP="00DD4602">
            <w:pPr>
              <w:pStyle w:val="TableBody0"/>
              <w:jc w:val="right"/>
            </w:pPr>
            <w:r w:rsidRPr="00FB4B7E">
              <w:t>1</w:t>
            </w:r>
          </w:p>
        </w:tc>
        <w:tc>
          <w:tcPr>
            <w:tcW w:w="1724" w:type="dxa"/>
          </w:tcPr>
          <w:p w14:paraId="33673B47" w14:textId="6F21BABE" w:rsidR="00DD4602" w:rsidRPr="0054222F" w:rsidRDefault="00DD4602" w:rsidP="00DD4602">
            <w:pPr>
              <w:pStyle w:val="TableBody0"/>
              <w:jc w:val="right"/>
            </w:pPr>
            <w:r w:rsidRPr="00FB4B7E">
              <w:t>8</w:t>
            </w:r>
          </w:p>
        </w:tc>
      </w:tr>
      <w:tr w:rsidR="00DD4602" w:rsidRPr="0054222F" w14:paraId="1280B22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7E048A1" w14:textId="4B642BE0" w:rsidR="00DD4602" w:rsidRDefault="00DD4602" w:rsidP="00DD4602">
            <w:pPr>
              <w:pStyle w:val="TableBody0"/>
            </w:pPr>
            <w:r w:rsidRPr="00FB4B7E">
              <w:t xml:space="preserve">Manningham </w:t>
            </w:r>
            <w:r w:rsidR="00602907">
              <w:t>E</w:t>
            </w:r>
            <w:r w:rsidRPr="00FB4B7E">
              <w:t>ast</w:t>
            </w:r>
          </w:p>
        </w:tc>
        <w:tc>
          <w:tcPr>
            <w:tcW w:w="1590" w:type="dxa"/>
          </w:tcPr>
          <w:p w14:paraId="424F0003" w14:textId="0AD8F0A3" w:rsidR="00DD4602" w:rsidRPr="0054222F" w:rsidRDefault="00DD4602" w:rsidP="00DD4602">
            <w:pPr>
              <w:pStyle w:val="TableBody0"/>
              <w:jc w:val="right"/>
            </w:pPr>
            <w:r w:rsidRPr="00FB4B7E">
              <w:t>0</w:t>
            </w:r>
          </w:p>
        </w:tc>
        <w:tc>
          <w:tcPr>
            <w:tcW w:w="1670" w:type="dxa"/>
          </w:tcPr>
          <w:p w14:paraId="6BC03D6B" w14:textId="3F9452F0" w:rsidR="00DD4602" w:rsidRPr="0054222F" w:rsidRDefault="00DD4602" w:rsidP="00DD4602">
            <w:pPr>
              <w:pStyle w:val="TableBody0"/>
              <w:jc w:val="right"/>
            </w:pPr>
            <w:r w:rsidRPr="00FB4B7E">
              <w:t>4</w:t>
            </w:r>
          </w:p>
        </w:tc>
        <w:tc>
          <w:tcPr>
            <w:tcW w:w="1615" w:type="dxa"/>
          </w:tcPr>
          <w:p w14:paraId="490112E7" w14:textId="383EA418" w:rsidR="00DD4602" w:rsidRPr="0054222F" w:rsidRDefault="00DD4602" w:rsidP="00DD4602">
            <w:pPr>
              <w:pStyle w:val="TableBody0"/>
              <w:jc w:val="right"/>
            </w:pPr>
            <w:r w:rsidRPr="00FB4B7E">
              <w:t>0</w:t>
            </w:r>
          </w:p>
        </w:tc>
        <w:tc>
          <w:tcPr>
            <w:tcW w:w="1724" w:type="dxa"/>
          </w:tcPr>
          <w:p w14:paraId="493F0A73" w14:textId="5629FD91" w:rsidR="00DD4602" w:rsidRPr="0054222F" w:rsidRDefault="00DD4602" w:rsidP="00DD4602">
            <w:pPr>
              <w:pStyle w:val="TableBody0"/>
              <w:jc w:val="right"/>
            </w:pPr>
            <w:r w:rsidRPr="00FB4B7E">
              <w:t>3</w:t>
            </w:r>
          </w:p>
        </w:tc>
      </w:tr>
      <w:tr w:rsidR="00DD4602" w:rsidRPr="0054222F" w14:paraId="1C1C64F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A84B02E" w14:textId="4426F254" w:rsidR="00DD4602" w:rsidRDefault="00DD4602" w:rsidP="00DD4602">
            <w:pPr>
              <w:pStyle w:val="TableBody0"/>
            </w:pPr>
            <w:r w:rsidRPr="00FB4B7E">
              <w:t>Manningham West</w:t>
            </w:r>
          </w:p>
        </w:tc>
        <w:tc>
          <w:tcPr>
            <w:tcW w:w="1590" w:type="dxa"/>
          </w:tcPr>
          <w:p w14:paraId="0F67959A" w14:textId="025AA347" w:rsidR="00DD4602" w:rsidRPr="0054222F" w:rsidRDefault="00DD4602" w:rsidP="00DD4602">
            <w:pPr>
              <w:pStyle w:val="TableBody0"/>
              <w:jc w:val="right"/>
            </w:pPr>
            <w:r w:rsidRPr="00FB4B7E">
              <w:t>48</w:t>
            </w:r>
          </w:p>
        </w:tc>
        <w:tc>
          <w:tcPr>
            <w:tcW w:w="1670" w:type="dxa"/>
          </w:tcPr>
          <w:p w14:paraId="13E2F3F7" w14:textId="6A367C0F" w:rsidR="00DD4602" w:rsidRPr="0054222F" w:rsidRDefault="00DD4602" w:rsidP="00DD4602">
            <w:pPr>
              <w:pStyle w:val="TableBody0"/>
              <w:jc w:val="right"/>
            </w:pPr>
            <w:r w:rsidRPr="00FB4B7E">
              <w:t>18</w:t>
            </w:r>
          </w:p>
        </w:tc>
        <w:tc>
          <w:tcPr>
            <w:tcW w:w="1615" w:type="dxa"/>
          </w:tcPr>
          <w:p w14:paraId="04B5F4FE" w14:textId="47423E2B" w:rsidR="00DD4602" w:rsidRPr="0054222F" w:rsidRDefault="00DD4602" w:rsidP="00DD4602">
            <w:pPr>
              <w:pStyle w:val="TableBody0"/>
              <w:jc w:val="right"/>
            </w:pPr>
            <w:r w:rsidRPr="00FB4B7E">
              <w:t>47</w:t>
            </w:r>
          </w:p>
        </w:tc>
        <w:tc>
          <w:tcPr>
            <w:tcW w:w="1724" w:type="dxa"/>
          </w:tcPr>
          <w:p w14:paraId="538478D5" w14:textId="5357C59F" w:rsidR="00DD4602" w:rsidRPr="0054222F" w:rsidRDefault="00DD4602" w:rsidP="00DD4602">
            <w:pPr>
              <w:pStyle w:val="TableBody0"/>
              <w:jc w:val="right"/>
            </w:pPr>
            <w:r w:rsidRPr="00FB4B7E">
              <w:t>18</w:t>
            </w:r>
          </w:p>
        </w:tc>
      </w:tr>
      <w:tr w:rsidR="00DD4602" w:rsidRPr="0054222F" w14:paraId="09C6F2A1"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85911B3" w14:textId="5FF91D2B" w:rsidR="00DD4602" w:rsidRDefault="00DD4602" w:rsidP="00DD4602">
            <w:pPr>
              <w:pStyle w:val="TableBody0"/>
            </w:pPr>
            <w:r w:rsidRPr="00FB4B7E">
              <w:t>Maribyrnong</w:t>
            </w:r>
          </w:p>
        </w:tc>
        <w:tc>
          <w:tcPr>
            <w:tcW w:w="1590" w:type="dxa"/>
          </w:tcPr>
          <w:p w14:paraId="5C08B094" w14:textId="2100C5CD" w:rsidR="00DD4602" w:rsidRPr="0054222F" w:rsidRDefault="00DD4602" w:rsidP="00DD4602">
            <w:pPr>
              <w:pStyle w:val="TableBody0"/>
              <w:jc w:val="right"/>
            </w:pPr>
            <w:r w:rsidRPr="00FB4B7E">
              <w:t>39</w:t>
            </w:r>
          </w:p>
        </w:tc>
        <w:tc>
          <w:tcPr>
            <w:tcW w:w="1670" w:type="dxa"/>
          </w:tcPr>
          <w:p w14:paraId="546B1294" w14:textId="35B102DE" w:rsidR="00DD4602" w:rsidRPr="0054222F" w:rsidRDefault="00DD4602" w:rsidP="00DD4602">
            <w:pPr>
              <w:pStyle w:val="TableBody0"/>
              <w:jc w:val="right"/>
            </w:pPr>
            <w:r w:rsidRPr="00FB4B7E">
              <w:t>33</w:t>
            </w:r>
          </w:p>
        </w:tc>
        <w:tc>
          <w:tcPr>
            <w:tcW w:w="1615" w:type="dxa"/>
          </w:tcPr>
          <w:p w14:paraId="2AB4986D" w14:textId="62C7DDBB" w:rsidR="00DD4602" w:rsidRPr="0054222F" w:rsidRDefault="00DD4602" w:rsidP="00DD4602">
            <w:pPr>
              <w:pStyle w:val="TableBody0"/>
              <w:jc w:val="right"/>
            </w:pPr>
            <w:r w:rsidRPr="00FB4B7E">
              <w:t>37</w:t>
            </w:r>
          </w:p>
        </w:tc>
        <w:tc>
          <w:tcPr>
            <w:tcW w:w="1724" w:type="dxa"/>
          </w:tcPr>
          <w:p w14:paraId="6D484D36" w14:textId="28923C08" w:rsidR="00DD4602" w:rsidRPr="0054222F" w:rsidRDefault="00DD4602" w:rsidP="00DD4602">
            <w:pPr>
              <w:pStyle w:val="TableBody0"/>
              <w:jc w:val="right"/>
            </w:pPr>
            <w:r w:rsidRPr="00FB4B7E">
              <w:t>28</w:t>
            </w:r>
          </w:p>
        </w:tc>
      </w:tr>
      <w:tr w:rsidR="00DD4602" w:rsidRPr="0054222F" w14:paraId="315DCE9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056AE15" w14:textId="1255EA62" w:rsidR="00DD4602" w:rsidRDefault="00DD4602" w:rsidP="00DD4602">
            <w:pPr>
              <w:pStyle w:val="TableBody0"/>
            </w:pPr>
            <w:r w:rsidRPr="00FB4B7E">
              <w:lastRenderedPageBreak/>
              <w:t>Maroondah</w:t>
            </w:r>
          </w:p>
        </w:tc>
        <w:tc>
          <w:tcPr>
            <w:tcW w:w="1590" w:type="dxa"/>
          </w:tcPr>
          <w:p w14:paraId="086119D3" w14:textId="171B0C3D" w:rsidR="00DD4602" w:rsidRPr="0054222F" w:rsidRDefault="00DD4602" w:rsidP="00DD4602">
            <w:pPr>
              <w:pStyle w:val="TableBody0"/>
              <w:jc w:val="right"/>
            </w:pPr>
            <w:r w:rsidRPr="00FB4B7E">
              <w:t>153</w:t>
            </w:r>
          </w:p>
        </w:tc>
        <w:tc>
          <w:tcPr>
            <w:tcW w:w="1670" w:type="dxa"/>
          </w:tcPr>
          <w:p w14:paraId="10285DFD" w14:textId="03B13B95" w:rsidR="00DD4602" w:rsidRPr="0054222F" w:rsidRDefault="00DD4602" w:rsidP="00DD4602">
            <w:pPr>
              <w:pStyle w:val="TableBody0"/>
              <w:jc w:val="right"/>
            </w:pPr>
            <w:r w:rsidRPr="00FB4B7E">
              <w:t>54</w:t>
            </w:r>
          </w:p>
        </w:tc>
        <w:tc>
          <w:tcPr>
            <w:tcW w:w="1615" w:type="dxa"/>
          </w:tcPr>
          <w:p w14:paraId="77AA7E6F" w14:textId="4147782E" w:rsidR="00DD4602" w:rsidRPr="0054222F" w:rsidRDefault="00DD4602" w:rsidP="00DD4602">
            <w:pPr>
              <w:pStyle w:val="TableBody0"/>
              <w:jc w:val="right"/>
            </w:pPr>
            <w:r w:rsidRPr="00FB4B7E">
              <w:t>150</w:t>
            </w:r>
          </w:p>
        </w:tc>
        <w:tc>
          <w:tcPr>
            <w:tcW w:w="1724" w:type="dxa"/>
          </w:tcPr>
          <w:p w14:paraId="62C16C1F" w14:textId="6DDA4743" w:rsidR="00DD4602" w:rsidRPr="0054222F" w:rsidRDefault="00DD4602" w:rsidP="00DD4602">
            <w:pPr>
              <w:pStyle w:val="TableBody0"/>
              <w:jc w:val="right"/>
            </w:pPr>
            <w:r w:rsidRPr="00FB4B7E">
              <w:t>61</w:t>
            </w:r>
          </w:p>
        </w:tc>
      </w:tr>
      <w:tr w:rsidR="00DD4602" w:rsidRPr="0054222F" w14:paraId="16E0E62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6CB047D" w14:textId="6D9AAED5" w:rsidR="00DD4602" w:rsidRDefault="00DD4602" w:rsidP="00DD4602">
            <w:pPr>
              <w:pStyle w:val="TableBody0"/>
            </w:pPr>
            <w:r w:rsidRPr="00FB4B7E">
              <w:t>Maryborough</w:t>
            </w:r>
            <w:r w:rsidR="00602907">
              <w:t>,</w:t>
            </w:r>
            <w:r w:rsidRPr="00FB4B7E">
              <w:t xml:space="preserve"> Pyrenees</w:t>
            </w:r>
          </w:p>
        </w:tc>
        <w:tc>
          <w:tcPr>
            <w:tcW w:w="1590" w:type="dxa"/>
          </w:tcPr>
          <w:p w14:paraId="657831DC" w14:textId="3C3F3909" w:rsidR="00DD4602" w:rsidRPr="0054222F" w:rsidRDefault="00DD4602" w:rsidP="00DD4602">
            <w:pPr>
              <w:pStyle w:val="TableBody0"/>
              <w:jc w:val="right"/>
            </w:pPr>
            <w:r w:rsidRPr="00FB4B7E">
              <w:t>7</w:t>
            </w:r>
          </w:p>
        </w:tc>
        <w:tc>
          <w:tcPr>
            <w:tcW w:w="1670" w:type="dxa"/>
          </w:tcPr>
          <w:p w14:paraId="4F1DA7E7" w14:textId="607BEABB" w:rsidR="00DD4602" w:rsidRPr="0054222F" w:rsidRDefault="00DD4602" w:rsidP="00DD4602">
            <w:pPr>
              <w:pStyle w:val="TableBody0"/>
              <w:jc w:val="right"/>
            </w:pPr>
            <w:r w:rsidRPr="00FB4B7E">
              <w:t>5</w:t>
            </w:r>
          </w:p>
        </w:tc>
        <w:tc>
          <w:tcPr>
            <w:tcW w:w="1615" w:type="dxa"/>
          </w:tcPr>
          <w:p w14:paraId="3FBF20BC" w14:textId="0CE8E752" w:rsidR="00DD4602" w:rsidRPr="0054222F" w:rsidRDefault="00DD4602" w:rsidP="00DD4602">
            <w:pPr>
              <w:pStyle w:val="TableBody0"/>
              <w:jc w:val="right"/>
            </w:pPr>
            <w:r w:rsidRPr="00FB4B7E">
              <w:t>7</w:t>
            </w:r>
          </w:p>
        </w:tc>
        <w:tc>
          <w:tcPr>
            <w:tcW w:w="1724" w:type="dxa"/>
          </w:tcPr>
          <w:p w14:paraId="2257A1A4" w14:textId="5DFEF108" w:rsidR="00DD4602" w:rsidRPr="0054222F" w:rsidRDefault="00DD4602" w:rsidP="00DD4602">
            <w:pPr>
              <w:pStyle w:val="TableBody0"/>
              <w:jc w:val="right"/>
            </w:pPr>
            <w:r w:rsidRPr="00FB4B7E">
              <w:t>8</w:t>
            </w:r>
          </w:p>
        </w:tc>
      </w:tr>
      <w:tr w:rsidR="00DD4602" w:rsidRPr="0054222F" w14:paraId="4C3ED3A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CEA03EA" w14:textId="6A6E188E" w:rsidR="00DD4602" w:rsidRDefault="00DD4602" w:rsidP="00DD4602">
            <w:pPr>
              <w:pStyle w:val="TableBody0"/>
            </w:pPr>
            <w:r w:rsidRPr="00FB4B7E">
              <w:t>Melbourne City</w:t>
            </w:r>
          </w:p>
        </w:tc>
        <w:tc>
          <w:tcPr>
            <w:tcW w:w="1590" w:type="dxa"/>
          </w:tcPr>
          <w:p w14:paraId="48A5061E" w14:textId="595D8379" w:rsidR="00DD4602" w:rsidRPr="0054222F" w:rsidRDefault="00DD4602" w:rsidP="00DD4602">
            <w:pPr>
              <w:pStyle w:val="TableBody0"/>
              <w:jc w:val="right"/>
            </w:pPr>
            <w:r w:rsidRPr="00FB4B7E">
              <w:t>46</w:t>
            </w:r>
          </w:p>
        </w:tc>
        <w:tc>
          <w:tcPr>
            <w:tcW w:w="1670" w:type="dxa"/>
          </w:tcPr>
          <w:p w14:paraId="7DE88C21" w14:textId="73898CA6" w:rsidR="00DD4602" w:rsidRPr="0054222F" w:rsidRDefault="00DD4602" w:rsidP="00DD4602">
            <w:pPr>
              <w:pStyle w:val="TableBody0"/>
              <w:jc w:val="right"/>
            </w:pPr>
            <w:r w:rsidRPr="00FB4B7E">
              <w:t>22</w:t>
            </w:r>
          </w:p>
        </w:tc>
        <w:tc>
          <w:tcPr>
            <w:tcW w:w="1615" w:type="dxa"/>
          </w:tcPr>
          <w:p w14:paraId="5D54C905" w14:textId="7EE5B862" w:rsidR="00DD4602" w:rsidRPr="0054222F" w:rsidRDefault="00DD4602" w:rsidP="00DD4602">
            <w:pPr>
              <w:pStyle w:val="TableBody0"/>
              <w:jc w:val="right"/>
            </w:pPr>
            <w:r w:rsidRPr="00FB4B7E">
              <w:t>48</w:t>
            </w:r>
          </w:p>
        </w:tc>
        <w:tc>
          <w:tcPr>
            <w:tcW w:w="1724" w:type="dxa"/>
          </w:tcPr>
          <w:p w14:paraId="18B0A88C" w14:textId="4DDF8003" w:rsidR="00DD4602" w:rsidRPr="0054222F" w:rsidRDefault="00DD4602" w:rsidP="00DD4602">
            <w:pPr>
              <w:pStyle w:val="TableBody0"/>
              <w:jc w:val="right"/>
            </w:pPr>
            <w:r w:rsidRPr="00FB4B7E">
              <w:t>25</w:t>
            </w:r>
          </w:p>
        </w:tc>
      </w:tr>
      <w:tr w:rsidR="00DD4602" w:rsidRPr="0054222F" w14:paraId="5178330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149C05A" w14:textId="22FFDC0A" w:rsidR="00DD4602" w:rsidRDefault="00DD4602" w:rsidP="00DD4602">
            <w:pPr>
              <w:pStyle w:val="TableBody0"/>
            </w:pPr>
            <w:r w:rsidRPr="00FB4B7E">
              <w:t>Melton</w:t>
            </w:r>
            <w:r w:rsidR="00602907">
              <w:t>,</w:t>
            </w:r>
            <w:r w:rsidRPr="00FB4B7E">
              <w:t xml:space="preserve"> Bacchus Marsh</w:t>
            </w:r>
          </w:p>
        </w:tc>
        <w:tc>
          <w:tcPr>
            <w:tcW w:w="1590" w:type="dxa"/>
          </w:tcPr>
          <w:p w14:paraId="2564EFA6" w14:textId="0DB31EDC" w:rsidR="00DD4602" w:rsidRPr="0054222F" w:rsidRDefault="00DD4602" w:rsidP="00DD4602">
            <w:pPr>
              <w:pStyle w:val="TableBody0"/>
              <w:jc w:val="right"/>
            </w:pPr>
            <w:r w:rsidRPr="00FB4B7E">
              <w:t>126</w:t>
            </w:r>
          </w:p>
        </w:tc>
        <w:tc>
          <w:tcPr>
            <w:tcW w:w="1670" w:type="dxa"/>
          </w:tcPr>
          <w:p w14:paraId="2C4A7A90" w14:textId="2BB3A76E" w:rsidR="00DD4602" w:rsidRPr="0054222F" w:rsidRDefault="00DD4602" w:rsidP="00DD4602">
            <w:pPr>
              <w:pStyle w:val="TableBody0"/>
              <w:jc w:val="right"/>
            </w:pPr>
            <w:r w:rsidRPr="00FB4B7E">
              <w:t>59</w:t>
            </w:r>
          </w:p>
        </w:tc>
        <w:tc>
          <w:tcPr>
            <w:tcW w:w="1615" w:type="dxa"/>
          </w:tcPr>
          <w:p w14:paraId="404CB630" w14:textId="262AE1B5" w:rsidR="00DD4602" w:rsidRPr="0054222F" w:rsidRDefault="00DD4602" w:rsidP="00DD4602">
            <w:pPr>
              <w:pStyle w:val="TableBody0"/>
              <w:jc w:val="right"/>
            </w:pPr>
            <w:r w:rsidRPr="00FB4B7E">
              <w:t>165</w:t>
            </w:r>
          </w:p>
        </w:tc>
        <w:tc>
          <w:tcPr>
            <w:tcW w:w="1724" w:type="dxa"/>
          </w:tcPr>
          <w:p w14:paraId="59F61B0A" w14:textId="56219FD0" w:rsidR="00DD4602" w:rsidRPr="0054222F" w:rsidRDefault="00DD4602" w:rsidP="00DD4602">
            <w:pPr>
              <w:pStyle w:val="TableBody0"/>
              <w:jc w:val="right"/>
            </w:pPr>
            <w:r w:rsidRPr="00FB4B7E">
              <w:t>51</w:t>
            </w:r>
          </w:p>
        </w:tc>
      </w:tr>
      <w:tr w:rsidR="00DD4602" w:rsidRPr="0054222F" w14:paraId="7EBC21D6"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B4AC966" w14:textId="0B2FE822" w:rsidR="00DD4602" w:rsidRDefault="00DD4602" w:rsidP="00DD4602">
            <w:pPr>
              <w:pStyle w:val="TableBody0"/>
            </w:pPr>
            <w:r w:rsidRPr="00FB4B7E">
              <w:t>Mildura</w:t>
            </w:r>
          </w:p>
        </w:tc>
        <w:tc>
          <w:tcPr>
            <w:tcW w:w="1590" w:type="dxa"/>
          </w:tcPr>
          <w:p w14:paraId="4F1CFB76" w14:textId="19E56375" w:rsidR="00DD4602" w:rsidRPr="0054222F" w:rsidRDefault="00DD4602" w:rsidP="00DD4602">
            <w:pPr>
              <w:pStyle w:val="TableBody0"/>
              <w:jc w:val="right"/>
            </w:pPr>
            <w:r w:rsidRPr="00FB4B7E">
              <w:t>49</w:t>
            </w:r>
          </w:p>
        </w:tc>
        <w:tc>
          <w:tcPr>
            <w:tcW w:w="1670" w:type="dxa"/>
          </w:tcPr>
          <w:p w14:paraId="25E7BA8E" w14:textId="10254EEE" w:rsidR="00DD4602" w:rsidRPr="0054222F" w:rsidRDefault="00DD4602" w:rsidP="00DD4602">
            <w:pPr>
              <w:pStyle w:val="TableBody0"/>
              <w:jc w:val="right"/>
            </w:pPr>
            <w:r w:rsidRPr="00FB4B7E">
              <w:t>25</w:t>
            </w:r>
          </w:p>
        </w:tc>
        <w:tc>
          <w:tcPr>
            <w:tcW w:w="1615" w:type="dxa"/>
          </w:tcPr>
          <w:p w14:paraId="45ECA783" w14:textId="0251C89F" w:rsidR="00DD4602" w:rsidRPr="0054222F" w:rsidRDefault="00DD4602" w:rsidP="00DD4602">
            <w:pPr>
              <w:pStyle w:val="TableBody0"/>
              <w:jc w:val="right"/>
            </w:pPr>
            <w:r w:rsidRPr="00FB4B7E">
              <w:t>57</w:t>
            </w:r>
          </w:p>
        </w:tc>
        <w:tc>
          <w:tcPr>
            <w:tcW w:w="1724" w:type="dxa"/>
          </w:tcPr>
          <w:p w14:paraId="22E322D6" w14:textId="168A2C2B" w:rsidR="00DD4602" w:rsidRPr="0054222F" w:rsidRDefault="00DD4602" w:rsidP="00DD4602">
            <w:pPr>
              <w:pStyle w:val="TableBody0"/>
              <w:jc w:val="right"/>
            </w:pPr>
            <w:r w:rsidRPr="00FB4B7E">
              <w:t>18</w:t>
            </w:r>
          </w:p>
        </w:tc>
      </w:tr>
      <w:tr w:rsidR="00DD4602" w:rsidRPr="0054222F" w14:paraId="181EB17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26B147E" w14:textId="6670BA50" w:rsidR="00DD4602" w:rsidRDefault="00DD4602" w:rsidP="00DD4602">
            <w:pPr>
              <w:pStyle w:val="TableBody0"/>
            </w:pPr>
            <w:r w:rsidRPr="00FB4B7E">
              <w:t>Moira</w:t>
            </w:r>
          </w:p>
        </w:tc>
        <w:tc>
          <w:tcPr>
            <w:tcW w:w="1590" w:type="dxa"/>
          </w:tcPr>
          <w:p w14:paraId="30FDE218" w14:textId="536FCE41" w:rsidR="00DD4602" w:rsidRPr="0054222F" w:rsidRDefault="00DD4602" w:rsidP="00DD4602">
            <w:pPr>
              <w:pStyle w:val="TableBody0"/>
              <w:jc w:val="right"/>
            </w:pPr>
            <w:r w:rsidRPr="00FB4B7E">
              <w:t>8</w:t>
            </w:r>
          </w:p>
        </w:tc>
        <w:tc>
          <w:tcPr>
            <w:tcW w:w="1670" w:type="dxa"/>
          </w:tcPr>
          <w:p w14:paraId="16D76EAA" w14:textId="03486FC7" w:rsidR="00DD4602" w:rsidRPr="0054222F" w:rsidRDefault="00DD4602" w:rsidP="00DD4602">
            <w:pPr>
              <w:pStyle w:val="TableBody0"/>
              <w:jc w:val="right"/>
            </w:pPr>
            <w:r w:rsidRPr="00FB4B7E">
              <w:t>12</w:t>
            </w:r>
          </w:p>
        </w:tc>
        <w:tc>
          <w:tcPr>
            <w:tcW w:w="1615" w:type="dxa"/>
          </w:tcPr>
          <w:p w14:paraId="61BD2F38" w14:textId="0CF4E8CF" w:rsidR="00DD4602" w:rsidRPr="0054222F" w:rsidRDefault="00DD4602" w:rsidP="00DD4602">
            <w:pPr>
              <w:pStyle w:val="TableBody0"/>
              <w:jc w:val="right"/>
            </w:pPr>
            <w:r w:rsidRPr="00FB4B7E">
              <w:t>7</w:t>
            </w:r>
          </w:p>
        </w:tc>
        <w:tc>
          <w:tcPr>
            <w:tcW w:w="1724" w:type="dxa"/>
          </w:tcPr>
          <w:p w14:paraId="31C971C7" w14:textId="2A93F391" w:rsidR="00DD4602" w:rsidRPr="0054222F" w:rsidRDefault="00DD4602" w:rsidP="00DD4602">
            <w:pPr>
              <w:pStyle w:val="TableBody0"/>
              <w:jc w:val="right"/>
            </w:pPr>
            <w:r w:rsidRPr="00FB4B7E">
              <w:t>15</w:t>
            </w:r>
          </w:p>
        </w:tc>
      </w:tr>
      <w:tr w:rsidR="00DD4602" w:rsidRPr="0054222F" w14:paraId="3CF07D1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C8BEC36" w14:textId="471D6A3E" w:rsidR="00DD4602" w:rsidRDefault="00DD4602" w:rsidP="00DD4602">
            <w:pPr>
              <w:pStyle w:val="TableBody0"/>
            </w:pPr>
            <w:r w:rsidRPr="00FB4B7E">
              <w:t>Monash</w:t>
            </w:r>
          </w:p>
        </w:tc>
        <w:tc>
          <w:tcPr>
            <w:tcW w:w="1590" w:type="dxa"/>
          </w:tcPr>
          <w:p w14:paraId="4EF1D1B9" w14:textId="0BEB872A" w:rsidR="00DD4602" w:rsidRPr="0054222F" w:rsidRDefault="00DD4602" w:rsidP="00DD4602">
            <w:pPr>
              <w:pStyle w:val="TableBody0"/>
              <w:jc w:val="right"/>
            </w:pPr>
            <w:r w:rsidRPr="00FB4B7E">
              <w:t>170</w:t>
            </w:r>
          </w:p>
        </w:tc>
        <w:tc>
          <w:tcPr>
            <w:tcW w:w="1670" w:type="dxa"/>
          </w:tcPr>
          <w:p w14:paraId="2E0774A9" w14:textId="65AD1EAD" w:rsidR="00DD4602" w:rsidRPr="0054222F" w:rsidRDefault="00DD4602" w:rsidP="00DD4602">
            <w:pPr>
              <w:pStyle w:val="TableBody0"/>
              <w:jc w:val="right"/>
            </w:pPr>
            <w:r w:rsidRPr="00FB4B7E">
              <w:t>56</w:t>
            </w:r>
          </w:p>
        </w:tc>
        <w:tc>
          <w:tcPr>
            <w:tcW w:w="1615" w:type="dxa"/>
          </w:tcPr>
          <w:p w14:paraId="6F1331B0" w14:textId="3D7EAED3" w:rsidR="00DD4602" w:rsidRPr="0054222F" w:rsidRDefault="00DD4602" w:rsidP="00DD4602">
            <w:pPr>
              <w:pStyle w:val="TableBody0"/>
              <w:jc w:val="right"/>
            </w:pPr>
            <w:r w:rsidRPr="00FB4B7E">
              <w:t>175</w:t>
            </w:r>
          </w:p>
        </w:tc>
        <w:tc>
          <w:tcPr>
            <w:tcW w:w="1724" w:type="dxa"/>
          </w:tcPr>
          <w:p w14:paraId="4E6612EA" w14:textId="400599E3" w:rsidR="00DD4602" w:rsidRPr="0054222F" w:rsidRDefault="00DD4602" w:rsidP="00DD4602">
            <w:pPr>
              <w:pStyle w:val="TableBody0"/>
              <w:jc w:val="right"/>
            </w:pPr>
            <w:r w:rsidRPr="00FB4B7E">
              <w:t>52</w:t>
            </w:r>
          </w:p>
        </w:tc>
      </w:tr>
      <w:tr w:rsidR="00DD4602" w:rsidRPr="0054222F" w14:paraId="08A51AE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0FBAC46" w14:textId="683FFC31" w:rsidR="00DD4602" w:rsidRDefault="00DD4602" w:rsidP="00DD4602">
            <w:pPr>
              <w:pStyle w:val="TableBody0"/>
            </w:pPr>
            <w:r w:rsidRPr="00FB4B7E">
              <w:t>Moreland North</w:t>
            </w:r>
          </w:p>
        </w:tc>
        <w:tc>
          <w:tcPr>
            <w:tcW w:w="1590" w:type="dxa"/>
          </w:tcPr>
          <w:p w14:paraId="020D003B" w14:textId="7C7BD3DE" w:rsidR="00DD4602" w:rsidRPr="0054222F" w:rsidRDefault="00DD4602" w:rsidP="00DD4602">
            <w:pPr>
              <w:pStyle w:val="TableBody0"/>
              <w:jc w:val="right"/>
            </w:pPr>
            <w:r w:rsidRPr="00FB4B7E">
              <w:t>83</w:t>
            </w:r>
          </w:p>
        </w:tc>
        <w:tc>
          <w:tcPr>
            <w:tcW w:w="1670" w:type="dxa"/>
          </w:tcPr>
          <w:p w14:paraId="47CE8238" w14:textId="357BEC4D" w:rsidR="00DD4602" w:rsidRPr="0054222F" w:rsidRDefault="00DD4602" w:rsidP="00DD4602">
            <w:pPr>
              <w:pStyle w:val="TableBody0"/>
              <w:jc w:val="right"/>
            </w:pPr>
            <w:r w:rsidRPr="00FB4B7E">
              <w:t>25</w:t>
            </w:r>
          </w:p>
        </w:tc>
        <w:tc>
          <w:tcPr>
            <w:tcW w:w="1615" w:type="dxa"/>
          </w:tcPr>
          <w:p w14:paraId="58666D52" w14:textId="6E251B2A" w:rsidR="00DD4602" w:rsidRPr="0054222F" w:rsidRDefault="00DD4602" w:rsidP="00DD4602">
            <w:pPr>
              <w:pStyle w:val="TableBody0"/>
              <w:jc w:val="right"/>
            </w:pPr>
            <w:r w:rsidRPr="00FB4B7E">
              <w:t>89</w:t>
            </w:r>
          </w:p>
        </w:tc>
        <w:tc>
          <w:tcPr>
            <w:tcW w:w="1724" w:type="dxa"/>
          </w:tcPr>
          <w:p w14:paraId="6C7CBE80" w14:textId="20900841" w:rsidR="00DD4602" w:rsidRPr="0054222F" w:rsidRDefault="00DD4602" w:rsidP="00DD4602">
            <w:pPr>
              <w:pStyle w:val="TableBody0"/>
              <w:jc w:val="right"/>
            </w:pPr>
            <w:r w:rsidRPr="00FB4B7E">
              <w:t>23</w:t>
            </w:r>
          </w:p>
        </w:tc>
      </w:tr>
      <w:tr w:rsidR="0059080C" w:rsidRPr="0054222F" w14:paraId="515A2FD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66680BC" w14:textId="1F5B273F" w:rsidR="0059080C" w:rsidRPr="00FB4B7E" w:rsidRDefault="0059080C" w:rsidP="0059080C">
            <w:pPr>
              <w:pStyle w:val="TableBody0"/>
            </w:pPr>
            <w:r w:rsidRPr="00DF68AB">
              <w:t>Mornington Peninsula</w:t>
            </w:r>
          </w:p>
        </w:tc>
        <w:tc>
          <w:tcPr>
            <w:tcW w:w="1590" w:type="dxa"/>
          </w:tcPr>
          <w:p w14:paraId="156586E3" w14:textId="6D6A87C9" w:rsidR="0059080C" w:rsidRPr="00FB4B7E" w:rsidRDefault="0059080C" w:rsidP="0059080C">
            <w:pPr>
              <w:pStyle w:val="TableBody0"/>
              <w:jc w:val="right"/>
            </w:pPr>
            <w:r w:rsidRPr="00DF68AB">
              <w:t>147</w:t>
            </w:r>
          </w:p>
        </w:tc>
        <w:tc>
          <w:tcPr>
            <w:tcW w:w="1670" w:type="dxa"/>
          </w:tcPr>
          <w:p w14:paraId="72F47D17" w14:textId="2AE81D4C" w:rsidR="0059080C" w:rsidRPr="00FB4B7E" w:rsidRDefault="0059080C" w:rsidP="0059080C">
            <w:pPr>
              <w:pStyle w:val="TableBody0"/>
              <w:jc w:val="right"/>
            </w:pPr>
            <w:r w:rsidRPr="00DF68AB">
              <w:t>63</w:t>
            </w:r>
          </w:p>
        </w:tc>
        <w:tc>
          <w:tcPr>
            <w:tcW w:w="1615" w:type="dxa"/>
          </w:tcPr>
          <w:p w14:paraId="286FD843" w14:textId="25B8C4CD" w:rsidR="0059080C" w:rsidRPr="00FB4B7E" w:rsidRDefault="0059080C" w:rsidP="0059080C">
            <w:pPr>
              <w:pStyle w:val="TableBody0"/>
              <w:jc w:val="right"/>
            </w:pPr>
            <w:r w:rsidRPr="00DF68AB">
              <w:t>145</w:t>
            </w:r>
          </w:p>
        </w:tc>
        <w:tc>
          <w:tcPr>
            <w:tcW w:w="1724" w:type="dxa"/>
          </w:tcPr>
          <w:p w14:paraId="65C85462" w14:textId="3C62BE4B" w:rsidR="0059080C" w:rsidRPr="00FB4B7E" w:rsidRDefault="0059080C" w:rsidP="0059080C">
            <w:pPr>
              <w:pStyle w:val="TableBody0"/>
              <w:jc w:val="right"/>
            </w:pPr>
            <w:r w:rsidRPr="00DF68AB">
              <w:t>47</w:t>
            </w:r>
          </w:p>
        </w:tc>
      </w:tr>
      <w:tr w:rsidR="0059080C" w:rsidRPr="0054222F" w14:paraId="7E73AF2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BE9DE5E" w14:textId="108A42A7" w:rsidR="0059080C" w:rsidRPr="00FB4B7E" w:rsidRDefault="0059080C" w:rsidP="0059080C">
            <w:pPr>
              <w:pStyle w:val="TableBody0"/>
            </w:pPr>
            <w:r w:rsidRPr="00DF68AB">
              <w:t>Murray River</w:t>
            </w:r>
            <w:r w:rsidR="00602907">
              <w:t>,</w:t>
            </w:r>
            <w:r w:rsidRPr="00DF68AB">
              <w:t xml:space="preserve"> Swan Hill</w:t>
            </w:r>
          </w:p>
        </w:tc>
        <w:tc>
          <w:tcPr>
            <w:tcW w:w="1590" w:type="dxa"/>
          </w:tcPr>
          <w:p w14:paraId="2604636A" w14:textId="1A0D0F63" w:rsidR="0059080C" w:rsidRPr="00FB4B7E" w:rsidRDefault="0059080C" w:rsidP="0059080C">
            <w:pPr>
              <w:pStyle w:val="TableBody0"/>
              <w:jc w:val="right"/>
            </w:pPr>
            <w:r w:rsidRPr="00DF68AB">
              <w:t>28</w:t>
            </w:r>
          </w:p>
        </w:tc>
        <w:tc>
          <w:tcPr>
            <w:tcW w:w="1670" w:type="dxa"/>
          </w:tcPr>
          <w:p w14:paraId="116693E1" w14:textId="02141579" w:rsidR="0059080C" w:rsidRPr="00FB4B7E" w:rsidRDefault="0059080C" w:rsidP="0059080C">
            <w:pPr>
              <w:pStyle w:val="TableBody0"/>
              <w:jc w:val="right"/>
            </w:pPr>
            <w:r w:rsidRPr="00DF68AB">
              <w:t>6</w:t>
            </w:r>
          </w:p>
        </w:tc>
        <w:tc>
          <w:tcPr>
            <w:tcW w:w="1615" w:type="dxa"/>
          </w:tcPr>
          <w:p w14:paraId="2743E553" w14:textId="57886187" w:rsidR="0059080C" w:rsidRPr="00FB4B7E" w:rsidRDefault="0059080C" w:rsidP="0059080C">
            <w:pPr>
              <w:pStyle w:val="TableBody0"/>
              <w:jc w:val="right"/>
            </w:pPr>
            <w:r w:rsidRPr="00DF68AB">
              <w:t>28</w:t>
            </w:r>
          </w:p>
        </w:tc>
        <w:tc>
          <w:tcPr>
            <w:tcW w:w="1724" w:type="dxa"/>
          </w:tcPr>
          <w:p w14:paraId="72C158AC" w14:textId="26125615" w:rsidR="0059080C" w:rsidRPr="00FB4B7E" w:rsidRDefault="0059080C" w:rsidP="0059080C">
            <w:pPr>
              <w:pStyle w:val="TableBody0"/>
              <w:jc w:val="right"/>
            </w:pPr>
            <w:r w:rsidRPr="00DF68AB">
              <w:t>5</w:t>
            </w:r>
          </w:p>
        </w:tc>
      </w:tr>
      <w:tr w:rsidR="0059080C" w:rsidRPr="0054222F" w14:paraId="625BFEB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7143261" w14:textId="2BFBC0C7" w:rsidR="0059080C" w:rsidRPr="00FB4B7E" w:rsidRDefault="0059080C" w:rsidP="0059080C">
            <w:pPr>
              <w:pStyle w:val="TableBody0"/>
            </w:pPr>
            <w:r w:rsidRPr="00DF68AB">
              <w:t>Nillumbik</w:t>
            </w:r>
            <w:r w:rsidR="00602907">
              <w:t>,</w:t>
            </w:r>
            <w:r w:rsidRPr="00DF68AB">
              <w:t xml:space="preserve"> Kinglake</w:t>
            </w:r>
          </w:p>
        </w:tc>
        <w:tc>
          <w:tcPr>
            <w:tcW w:w="1590" w:type="dxa"/>
          </w:tcPr>
          <w:p w14:paraId="1CDD95C5" w14:textId="6522537E" w:rsidR="0059080C" w:rsidRPr="00FB4B7E" w:rsidRDefault="0059080C" w:rsidP="0059080C">
            <w:pPr>
              <w:pStyle w:val="TableBody0"/>
              <w:jc w:val="right"/>
            </w:pPr>
            <w:r w:rsidRPr="00DF68AB">
              <w:t>20</w:t>
            </w:r>
          </w:p>
        </w:tc>
        <w:tc>
          <w:tcPr>
            <w:tcW w:w="1670" w:type="dxa"/>
          </w:tcPr>
          <w:p w14:paraId="7BC77AEF" w14:textId="70E9ECCD" w:rsidR="0059080C" w:rsidRPr="00FB4B7E" w:rsidRDefault="0059080C" w:rsidP="0059080C">
            <w:pPr>
              <w:pStyle w:val="TableBody0"/>
              <w:jc w:val="right"/>
            </w:pPr>
            <w:r w:rsidRPr="00DF68AB">
              <w:t>13</w:t>
            </w:r>
          </w:p>
        </w:tc>
        <w:tc>
          <w:tcPr>
            <w:tcW w:w="1615" w:type="dxa"/>
          </w:tcPr>
          <w:p w14:paraId="2EC410E5" w14:textId="592E611E" w:rsidR="0059080C" w:rsidRPr="00FB4B7E" w:rsidRDefault="0059080C" w:rsidP="0059080C">
            <w:pPr>
              <w:pStyle w:val="TableBody0"/>
              <w:jc w:val="right"/>
            </w:pPr>
            <w:r w:rsidRPr="00DF68AB">
              <w:t>18</w:t>
            </w:r>
          </w:p>
        </w:tc>
        <w:tc>
          <w:tcPr>
            <w:tcW w:w="1724" w:type="dxa"/>
          </w:tcPr>
          <w:p w14:paraId="32C8F496" w14:textId="6350A46C" w:rsidR="0059080C" w:rsidRPr="00FB4B7E" w:rsidRDefault="0059080C" w:rsidP="0059080C">
            <w:pPr>
              <w:pStyle w:val="TableBody0"/>
              <w:jc w:val="right"/>
            </w:pPr>
            <w:r w:rsidRPr="00DF68AB">
              <w:t>11</w:t>
            </w:r>
          </w:p>
        </w:tc>
      </w:tr>
      <w:tr w:rsidR="0059080C" w:rsidRPr="0054222F" w14:paraId="2538C61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E46FB8E" w14:textId="6365D736" w:rsidR="0059080C" w:rsidRPr="00FB4B7E" w:rsidRDefault="0059080C" w:rsidP="0059080C">
            <w:pPr>
              <w:pStyle w:val="TableBody0"/>
            </w:pPr>
            <w:r w:rsidRPr="00DF68AB">
              <w:t>Port Phillip</w:t>
            </w:r>
          </w:p>
        </w:tc>
        <w:tc>
          <w:tcPr>
            <w:tcW w:w="1590" w:type="dxa"/>
          </w:tcPr>
          <w:p w14:paraId="042D7153" w14:textId="2592B9D7" w:rsidR="0059080C" w:rsidRPr="00FB4B7E" w:rsidRDefault="0059080C" w:rsidP="0059080C">
            <w:pPr>
              <w:pStyle w:val="TableBody0"/>
              <w:jc w:val="right"/>
            </w:pPr>
            <w:r w:rsidRPr="00DF68AB">
              <w:t>31</w:t>
            </w:r>
          </w:p>
        </w:tc>
        <w:tc>
          <w:tcPr>
            <w:tcW w:w="1670" w:type="dxa"/>
          </w:tcPr>
          <w:p w14:paraId="5E611EA5" w14:textId="08F0380A" w:rsidR="0059080C" w:rsidRPr="00FB4B7E" w:rsidRDefault="0059080C" w:rsidP="0059080C">
            <w:pPr>
              <w:pStyle w:val="TableBody0"/>
              <w:jc w:val="right"/>
            </w:pPr>
            <w:r w:rsidRPr="00DF68AB">
              <w:t>16</w:t>
            </w:r>
          </w:p>
        </w:tc>
        <w:tc>
          <w:tcPr>
            <w:tcW w:w="1615" w:type="dxa"/>
          </w:tcPr>
          <w:p w14:paraId="4EE18133" w14:textId="02A27D53" w:rsidR="0059080C" w:rsidRPr="00FB4B7E" w:rsidRDefault="0059080C" w:rsidP="0059080C">
            <w:pPr>
              <w:pStyle w:val="TableBody0"/>
              <w:jc w:val="right"/>
            </w:pPr>
            <w:r w:rsidRPr="00DF68AB">
              <w:t>31</w:t>
            </w:r>
          </w:p>
        </w:tc>
        <w:tc>
          <w:tcPr>
            <w:tcW w:w="1724" w:type="dxa"/>
          </w:tcPr>
          <w:p w14:paraId="3C265286" w14:textId="2EAE9AA4" w:rsidR="0059080C" w:rsidRPr="00FB4B7E" w:rsidRDefault="0059080C" w:rsidP="0059080C">
            <w:pPr>
              <w:pStyle w:val="TableBody0"/>
              <w:jc w:val="right"/>
            </w:pPr>
            <w:r w:rsidRPr="00DF68AB">
              <w:t>16</w:t>
            </w:r>
          </w:p>
        </w:tc>
      </w:tr>
      <w:tr w:rsidR="0059080C" w:rsidRPr="0054222F" w14:paraId="430DF931"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E13E095" w14:textId="410114DC" w:rsidR="0059080C" w:rsidRPr="00FB4B7E" w:rsidRDefault="0059080C" w:rsidP="0059080C">
            <w:pPr>
              <w:pStyle w:val="TableBody0"/>
            </w:pPr>
            <w:r w:rsidRPr="00DF68AB">
              <w:t>Shepparton</w:t>
            </w:r>
          </w:p>
        </w:tc>
        <w:tc>
          <w:tcPr>
            <w:tcW w:w="1590" w:type="dxa"/>
          </w:tcPr>
          <w:p w14:paraId="2B9B7C83" w14:textId="794244D6" w:rsidR="0059080C" w:rsidRPr="00FB4B7E" w:rsidRDefault="0059080C" w:rsidP="0059080C">
            <w:pPr>
              <w:pStyle w:val="TableBody0"/>
              <w:jc w:val="right"/>
            </w:pPr>
            <w:r w:rsidRPr="00DF68AB">
              <w:t>69</w:t>
            </w:r>
          </w:p>
        </w:tc>
        <w:tc>
          <w:tcPr>
            <w:tcW w:w="1670" w:type="dxa"/>
          </w:tcPr>
          <w:p w14:paraId="070472E7" w14:textId="7E57D108" w:rsidR="0059080C" w:rsidRPr="00FB4B7E" w:rsidRDefault="0059080C" w:rsidP="0059080C">
            <w:pPr>
              <w:pStyle w:val="TableBody0"/>
              <w:jc w:val="right"/>
            </w:pPr>
            <w:r w:rsidRPr="00DF68AB">
              <w:t>34</w:t>
            </w:r>
          </w:p>
        </w:tc>
        <w:tc>
          <w:tcPr>
            <w:tcW w:w="1615" w:type="dxa"/>
          </w:tcPr>
          <w:p w14:paraId="50B8BC11" w14:textId="09FB1386" w:rsidR="0059080C" w:rsidRPr="00FB4B7E" w:rsidRDefault="0059080C" w:rsidP="0059080C">
            <w:pPr>
              <w:pStyle w:val="TableBody0"/>
              <w:jc w:val="right"/>
            </w:pPr>
            <w:r w:rsidRPr="00DF68AB">
              <w:t>65</w:t>
            </w:r>
          </w:p>
        </w:tc>
        <w:tc>
          <w:tcPr>
            <w:tcW w:w="1724" w:type="dxa"/>
          </w:tcPr>
          <w:p w14:paraId="5A13C233" w14:textId="0028B9A6" w:rsidR="0059080C" w:rsidRPr="00FB4B7E" w:rsidRDefault="0059080C" w:rsidP="0059080C">
            <w:pPr>
              <w:pStyle w:val="TableBody0"/>
              <w:jc w:val="right"/>
            </w:pPr>
            <w:r w:rsidRPr="00DF68AB">
              <w:t>41</w:t>
            </w:r>
          </w:p>
        </w:tc>
      </w:tr>
      <w:tr w:rsidR="0059080C" w:rsidRPr="0054222F" w14:paraId="7D4A116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CB6EB20" w14:textId="673C6FB5" w:rsidR="0059080C" w:rsidRPr="00FB4B7E" w:rsidRDefault="0059080C" w:rsidP="0059080C">
            <w:pPr>
              <w:pStyle w:val="TableBody0"/>
            </w:pPr>
            <w:r w:rsidRPr="00DF68AB">
              <w:t>Stonnington East</w:t>
            </w:r>
          </w:p>
        </w:tc>
        <w:tc>
          <w:tcPr>
            <w:tcW w:w="1590" w:type="dxa"/>
          </w:tcPr>
          <w:p w14:paraId="2066FD46" w14:textId="447083F9" w:rsidR="0059080C" w:rsidRPr="00FB4B7E" w:rsidRDefault="0059080C" w:rsidP="0059080C">
            <w:pPr>
              <w:pStyle w:val="TableBody0"/>
              <w:jc w:val="right"/>
            </w:pPr>
            <w:r w:rsidRPr="00DF68AB">
              <w:t>19</w:t>
            </w:r>
          </w:p>
        </w:tc>
        <w:tc>
          <w:tcPr>
            <w:tcW w:w="1670" w:type="dxa"/>
          </w:tcPr>
          <w:p w14:paraId="2A0F2752" w14:textId="2B83D228" w:rsidR="0059080C" w:rsidRPr="00FB4B7E" w:rsidRDefault="0059080C" w:rsidP="0059080C">
            <w:pPr>
              <w:pStyle w:val="TableBody0"/>
              <w:jc w:val="right"/>
            </w:pPr>
            <w:r w:rsidRPr="00DF68AB">
              <w:t>6</w:t>
            </w:r>
          </w:p>
        </w:tc>
        <w:tc>
          <w:tcPr>
            <w:tcW w:w="1615" w:type="dxa"/>
          </w:tcPr>
          <w:p w14:paraId="226433CE" w14:textId="7B22152E" w:rsidR="0059080C" w:rsidRPr="00FB4B7E" w:rsidRDefault="0059080C" w:rsidP="0059080C">
            <w:pPr>
              <w:pStyle w:val="TableBody0"/>
              <w:jc w:val="right"/>
            </w:pPr>
            <w:r w:rsidRPr="00DF68AB">
              <w:t>17</w:t>
            </w:r>
          </w:p>
        </w:tc>
        <w:tc>
          <w:tcPr>
            <w:tcW w:w="1724" w:type="dxa"/>
          </w:tcPr>
          <w:p w14:paraId="79243675" w14:textId="65937EF1" w:rsidR="0059080C" w:rsidRPr="00FB4B7E" w:rsidRDefault="0059080C" w:rsidP="0059080C">
            <w:pPr>
              <w:pStyle w:val="TableBody0"/>
              <w:jc w:val="right"/>
            </w:pPr>
            <w:r w:rsidRPr="00DF68AB">
              <w:t>9</w:t>
            </w:r>
          </w:p>
        </w:tc>
      </w:tr>
      <w:tr w:rsidR="0059080C" w:rsidRPr="0054222F" w14:paraId="438ECE5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D8B643B" w14:textId="0FBE38F7" w:rsidR="0059080C" w:rsidRPr="00FB4B7E" w:rsidRDefault="0059080C" w:rsidP="0059080C">
            <w:pPr>
              <w:pStyle w:val="TableBody0"/>
            </w:pPr>
            <w:r w:rsidRPr="00DF68AB">
              <w:lastRenderedPageBreak/>
              <w:t>Stonnington West</w:t>
            </w:r>
          </w:p>
        </w:tc>
        <w:tc>
          <w:tcPr>
            <w:tcW w:w="1590" w:type="dxa"/>
          </w:tcPr>
          <w:p w14:paraId="0790F8FD" w14:textId="6C8DBB82" w:rsidR="0059080C" w:rsidRPr="00FB4B7E" w:rsidRDefault="0059080C" w:rsidP="0059080C">
            <w:pPr>
              <w:pStyle w:val="TableBody0"/>
              <w:jc w:val="right"/>
            </w:pPr>
            <w:r w:rsidRPr="00DF68AB">
              <w:t>5</w:t>
            </w:r>
          </w:p>
        </w:tc>
        <w:tc>
          <w:tcPr>
            <w:tcW w:w="1670" w:type="dxa"/>
          </w:tcPr>
          <w:p w14:paraId="5FACB54F" w14:textId="145F5A19" w:rsidR="0059080C" w:rsidRPr="00FB4B7E" w:rsidRDefault="0059080C" w:rsidP="0059080C">
            <w:pPr>
              <w:pStyle w:val="TableBody0"/>
              <w:jc w:val="right"/>
            </w:pPr>
            <w:r w:rsidRPr="00DF68AB">
              <w:t>11</w:t>
            </w:r>
          </w:p>
        </w:tc>
        <w:tc>
          <w:tcPr>
            <w:tcW w:w="1615" w:type="dxa"/>
          </w:tcPr>
          <w:p w14:paraId="7FB488C3" w14:textId="29102BE7" w:rsidR="0059080C" w:rsidRPr="00FB4B7E" w:rsidRDefault="0059080C" w:rsidP="0059080C">
            <w:pPr>
              <w:pStyle w:val="TableBody0"/>
              <w:jc w:val="right"/>
            </w:pPr>
            <w:r w:rsidRPr="00DF68AB">
              <w:t>5</w:t>
            </w:r>
          </w:p>
        </w:tc>
        <w:tc>
          <w:tcPr>
            <w:tcW w:w="1724" w:type="dxa"/>
          </w:tcPr>
          <w:p w14:paraId="4BEFA4B7" w14:textId="6C7106F2" w:rsidR="0059080C" w:rsidRPr="00FB4B7E" w:rsidRDefault="0059080C" w:rsidP="0059080C">
            <w:pPr>
              <w:pStyle w:val="TableBody0"/>
              <w:jc w:val="right"/>
            </w:pPr>
            <w:r w:rsidRPr="00DF68AB">
              <w:t>8</w:t>
            </w:r>
          </w:p>
        </w:tc>
      </w:tr>
      <w:tr w:rsidR="0059080C" w:rsidRPr="0054222F" w14:paraId="2DCDC16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88E6227" w14:textId="56F70DD0" w:rsidR="0059080C" w:rsidRPr="00FB4B7E" w:rsidRDefault="0059080C" w:rsidP="0059080C">
            <w:pPr>
              <w:pStyle w:val="TableBody0"/>
            </w:pPr>
            <w:r w:rsidRPr="00DF68AB">
              <w:t>Sunbury</w:t>
            </w:r>
          </w:p>
        </w:tc>
        <w:tc>
          <w:tcPr>
            <w:tcW w:w="1590" w:type="dxa"/>
          </w:tcPr>
          <w:p w14:paraId="695852C0" w14:textId="59215E57" w:rsidR="0059080C" w:rsidRPr="00FB4B7E" w:rsidRDefault="0059080C" w:rsidP="0059080C">
            <w:pPr>
              <w:pStyle w:val="TableBody0"/>
              <w:jc w:val="right"/>
            </w:pPr>
            <w:r w:rsidRPr="00DF68AB">
              <w:t>14</w:t>
            </w:r>
          </w:p>
        </w:tc>
        <w:tc>
          <w:tcPr>
            <w:tcW w:w="1670" w:type="dxa"/>
          </w:tcPr>
          <w:p w14:paraId="7C6B6EC1" w14:textId="702D0279" w:rsidR="0059080C" w:rsidRPr="00FB4B7E" w:rsidRDefault="0059080C" w:rsidP="0059080C">
            <w:pPr>
              <w:pStyle w:val="TableBody0"/>
              <w:jc w:val="right"/>
            </w:pPr>
            <w:r w:rsidRPr="00DF68AB">
              <w:t>9</w:t>
            </w:r>
          </w:p>
        </w:tc>
        <w:tc>
          <w:tcPr>
            <w:tcW w:w="1615" w:type="dxa"/>
          </w:tcPr>
          <w:p w14:paraId="4084EE9B" w14:textId="09C4D81E" w:rsidR="0059080C" w:rsidRPr="00FB4B7E" w:rsidRDefault="0059080C" w:rsidP="0059080C">
            <w:pPr>
              <w:pStyle w:val="TableBody0"/>
              <w:jc w:val="right"/>
            </w:pPr>
            <w:r w:rsidRPr="00DF68AB">
              <w:t>20</w:t>
            </w:r>
          </w:p>
        </w:tc>
        <w:tc>
          <w:tcPr>
            <w:tcW w:w="1724" w:type="dxa"/>
          </w:tcPr>
          <w:p w14:paraId="46C279F7" w14:textId="5FA3A9A0" w:rsidR="0059080C" w:rsidRPr="00FB4B7E" w:rsidRDefault="0059080C" w:rsidP="0059080C">
            <w:pPr>
              <w:pStyle w:val="TableBody0"/>
              <w:jc w:val="right"/>
            </w:pPr>
            <w:r w:rsidRPr="00DF68AB">
              <w:t>10</w:t>
            </w:r>
          </w:p>
        </w:tc>
      </w:tr>
      <w:tr w:rsidR="0059080C" w:rsidRPr="0054222F" w14:paraId="045314E1"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4981BA54" w14:textId="2137207E" w:rsidR="0059080C" w:rsidRPr="00FB4B7E" w:rsidRDefault="0059080C" w:rsidP="0059080C">
            <w:pPr>
              <w:pStyle w:val="TableBody0"/>
            </w:pPr>
            <w:r w:rsidRPr="00DF68AB">
              <w:t>Surf Coast</w:t>
            </w:r>
            <w:r w:rsidR="00602907">
              <w:t>,</w:t>
            </w:r>
            <w:r w:rsidRPr="00DF68AB">
              <w:t xml:space="preserve"> Bellarine</w:t>
            </w:r>
            <w:r w:rsidR="00602907">
              <w:t xml:space="preserve"> </w:t>
            </w:r>
            <w:r w:rsidRPr="00DF68AB">
              <w:t>Peninsula</w:t>
            </w:r>
          </w:p>
        </w:tc>
        <w:tc>
          <w:tcPr>
            <w:tcW w:w="1590" w:type="dxa"/>
          </w:tcPr>
          <w:p w14:paraId="10D5F28C" w14:textId="70FE0F57" w:rsidR="0059080C" w:rsidRPr="00FB4B7E" w:rsidRDefault="0059080C" w:rsidP="0059080C">
            <w:pPr>
              <w:pStyle w:val="TableBody0"/>
              <w:jc w:val="right"/>
            </w:pPr>
            <w:r w:rsidRPr="00DF68AB">
              <w:t>34</w:t>
            </w:r>
          </w:p>
        </w:tc>
        <w:tc>
          <w:tcPr>
            <w:tcW w:w="1670" w:type="dxa"/>
          </w:tcPr>
          <w:p w14:paraId="7AC6AA04" w14:textId="5D9F6D72" w:rsidR="0059080C" w:rsidRPr="00FB4B7E" w:rsidRDefault="0059080C" w:rsidP="0059080C">
            <w:pPr>
              <w:pStyle w:val="TableBody0"/>
              <w:jc w:val="right"/>
            </w:pPr>
            <w:r w:rsidRPr="00DF68AB">
              <w:t>16</w:t>
            </w:r>
          </w:p>
        </w:tc>
        <w:tc>
          <w:tcPr>
            <w:tcW w:w="1615" w:type="dxa"/>
          </w:tcPr>
          <w:p w14:paraId="32754E65" w14:textId="48369D88" w:rsidR="0059080C" w:rsidRPr="00FB4B7E" w:rsidRDefault="0059080C" w:rsidP="0059080C">
            <w:pPr>
              <w:pStyle w:val="TableBody0"/>
              <w:jc w:val="right"/>
            </w:pPr>
            <w:r w:rsidRPr="00DF68AB">
              <w:t>51</w:t>
            </w:r>
          </w:p>
        </w:tc>
        <w:tc>
          <w:tcPr>
            <w:tcW w:w="1724" w:type="dxa"/>
          </w:tcPr>
          <w:p w14:paraId="594D44BE" w14:textId="7246528E" w:rsidR="0059080C" w:rsidRPr="00FB4B7E" w:rsidRDefault="0059080C" w:rsidP="0059080C">
            <w:pPr>
              <w:pStyle w:val="TableBody0"/>
              <w:jc w:val="right"/>
            </w:pPr>
            <w:r w:rsidRPr="00DF68AB">
              <w:t>10</w:t>
            </w:r>
          </w:p>
        </w:tc>
      </w:tr>
      <w:tr w:rsidR="0059080C" w:rsidRPr="0054222F" w14:paraId="5322BBF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254A5C7" w14:textId="7E3D80B9" w:rsidR="0059080C" w:rsidRPr="00FB4B7E" w:rsidRDefault="0059080C" w:rsidP="0059080C">
            <w:pPr>
              <w:pStyle w:val="TableBody0"/>
            </w:pPr>
            <w:r w:rsidRPr="00DF68AB">
              <w:t>Tullamarine</w:t>
            </w:r>
            <w:r w:rsidR="006D71C1">
              <w:t>,</w:t>
            </w:r>
            <w:r w:rsidRPr="00DF68AB">
              <w:t xml:space="preserve"> Broadmeadows</w:t>
            </w:r>
          </w:p>
        </w:tc>
        <w:tc>
          <w:tcPr>
            <w:tcW w:w="1590" w:type="dxa"/>
          </w:tcPr>
          <w:p w14:paraId="046872F4" w14:textId="5BECA687" w:rsidR="0059080C" w:rsidRPr="00FB4B7E" w:rsidRDefault="0059080C" w:rsidP="0059080C">
            <w:pPr>
              <w:pStyle w:val="TableBody0"/>
              <w:jc w:val="right"/>
            </w:pPr>
            <w:r w:rsidRPr="00DF68AB">
              <w:t>49</w:t>
            </w:r>
          </w:p>
        </w:tc>
        <w:tc>
          <w:tcPr>
            <w:tcW w:w="1670" w:type="dxa"/>
          </w:tcPr>
          <w:p w14:paraId="360E9BD6" w14:textId="20BD7F6F" w:rsidR="0059080C" w:rsidRPr="00FB4B7E" w:rsidRDefault="0059080C" w:rsidP="0059080C">
            <w:pPr>
              <w:pStyle w:val="TableBody0"/>
              <w:jc w:val="right"/>
            </w:pPr>
            <w:r w:rsidRPr="00DF68AB">
              <w:t>57</w:t>
            </w:r>
          </w:p>
        </w:tc>
        <w:tc>
          <w:tcPr>
            <w:tcW w:w="1615" w:type="dxa"/>
          </w:tcPr>
          <w:p w14:paraId="697D3D1E" w14:textId="20CE7881" w:rsidR="0059080C" w:rsidRPr="00FB4B7E" w:rsidRDefault="0059080C" w:rsidP="0059080C">
            <w:pPr>
              <w:pStyle w:val="TableBody0"/>
              <w:jc w:val="right"/>
            </w:pPr>
            <w:r w:rsidRPr="00DF68AB">
              <w:t>66</w:t>
            </w:r>
          </w:p>
        </w:tc>
        <w:tc>
          <w:tcPr>
            <w:tcW w:w="1724" w:type="dxa"/>
          </w:tcPr>
          <w:p w14:paraId="049E9765" w14:textId="2BF1A2AA" w:rsidR="0059080C" w:rsidRPr="00FB4B7E" w:rsidRDefault="0059080C" w:rsidP="0059080C">
            <w:pPr>
              <w:pStyle w:val="TableBody0"/>
              <w:jc w:val="right"/>
            </w:pPr>
            <w:r w:rsidRPr="00DF68AB">
              <w:t>64</w:t>
            </w:r>
          </w:p>
        </w:tc>
      </w:tr>
      <w:tr w:rsidR="0059080C" w:rsidRPr="0054222F" w14:paraId="5ADCD5F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878ABF8" w14:textId="7472E0C9" w:rsidR="0059080C" w:rsidRPr="00FB4B7E" w:rsidRDefault="0059080C" w:rsidP="0059080C">
            <w:pPr>
              <w:pStyle w:val="TableBody0"/>
            </w:pPr>
            <w:r w:rsidRPr="00DF68AB">
              <w:t>Upper Goulburn Valley</w:t>
            </w:r>
          </w:p>
        </w:tc>
        <w:tc>
          <w:tcPr>
            <w:tcW w:w="1590" w:type="dxa"/>
          </w:tcPr>
          <w:p w14:paraId="1869F71A" w14:textId="685B7ECA" w:rsidR="0059080C" w:rsidRPr="00FB4B7E" w:rsidRDefault="0059080C" w:rsidP="0059080C">
            <w:pPr>
              <w:pStyle w:val="TableBody0"/>
              <w:jc w:val="right"/>
            </w:pPr>
            <w:r w:rsidRPr="00DF68AB">
              <w:t>11</w:t>
            </w:r>
          </w:p>
        </w:tc>
        <w:tc>
          <w:tcPr>
            <w:tcW w:w="1670" w:type="dxa"/>
          </w:tcPr>
          <w:p w14:paraId="34396827" w14:textId="191C0B96" w:rsidR="0059080C" w:rsidRPr="00FB4B7E" w:rsidRDefault="0059080C" w:rsidP="0059080C">
            <w:pPr>
              <w:pStyle w:val="TableBody0"/>
              <w:jc w:val="right"/>
            </w:pPr>
            <w:r w:rsidRPr="00DF68AB">
              <w:t>15</w:t>
            </w:r>
          </w:p>
        </w:tc>
        <w:tc>
          <w:tcPr>
            <w:tcW w:w="1615" w:type="dxa"/>
          </w:tcPr>
          <w:p w14:paraId="195D737E" w14:textId="63F54B2A" w:rsidR="0059080C" w:rsidRPr="00FB4B7E" w:rsidRDefault="0059080C" w:rsidP="0059080C">
            <w:pPr>
              <w:pStyle w:val="TableBody0"/>
              <w:jc w:val="right"/>
            </w:pPr>
            <w:r w:rsidRPr="00DF68AB">
              <w:t>13</w:t>
            </w:r>
          </w:p>
        </w:tc>
        <w:tc>
          <w:tcPr>
            <w:tcW w:w="1724" w:type="dxa"/>
          </w:tcPr>
          <w:p w14:paraId="31245BA7" w14:textId="545163A5" w:rsidR="0059080C" w:rsidRPr="00FB4B7E" w:rsidRDefault="0059080C" w:rsidP="0059080C">
            <w:pPr>
              <w:pStyle w:val="TableBody0"/>
              <w:jc w:val="right"/>
            </w:pPr>
            <w:r w:rsidRPr="00DF68AB">
              <w:t>14</w:t>
            </w:r>
          </w:p>
        </w:tc>
      </w:tr>
      <w:tr w:rsidR="0059080C" w:rsidRPr="0054222F" w14:paraId="21E6174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508EBFF" w14:textId="2B90AFE2" w:rsidR="0059080C" w:rsidRPr="00FB4B7E" w:rsidRDefault="0059080C" w:rsidP="0059080C">
            <w:pPr>
              <w:pStyle w:val="TableBody0"/>
            </w:pPr>
            <w:r w:rsidRPr="00DF68AB">
              <w:t>Wangaratta</w:t>
            </w:r>
            <w:r w:rsidR="006D71C1">
              <w:t>,</w:t>
            </w:r>
            <w:r w:rsidRPr="00DF68AB">
              <w:t xml:space="preserve"> Benalla</w:t>
            </w:r>
          </w:p>
        </w:tc>
        <w:tc>
          <w:tcPr>
            <w:tcW w:w="1590" w:type="dxa"/>
          </w:tcPr>
          <w:p w14:paraId="2252873B" w14:textId="36A31E29" w:rsidR="0059080C" w:rsidRPr="00FB4B7E" w:rsidRDefault="0059080C" w:rsidP="0059080C">
            <w:pPr>
              <w:pStyle w:val="TableBody0"/>
              <w:jc w:val="right"/>
            </w:pPr>
            <w:r w:rsidRPr="00DF68AB">
              <w:t>59</w:t>
            </w:r>
          </w:p>
        </w:tc>
        <w:tc>
          <w:tcPr>
            <w:tcW w:w="1670" w:type="dxa"/>
          </w:tcPr>
          <w:p w14:paraId="531AA3FF" w14:textId="2AC8D6E0" w:rsidR="0059080C" w:rsidRPr="00FB4B7E" w:rsidRDefault="0059080C" w:rsidP="0059080C">
            <w:pPr>
              <w:pStyle w:val="TableBody0"/>
              <w:jc w:val="right"/>
            </w:pPr>
            <w:r w:rsidRPr="00DF68AB">
              <w:t>17</w:t>
            </w:r>
          </w:p>
        </w:tc>
        <w:tc>
          <w:tcPr>
            <w:tcW w:w="1615" w:type="dxa"/>
          </w:tcPr>
          <w:p w14:paraId="40124501" w14:textId="75E809E4" w:rsidR="0059080C" w:rsidRPr="00FB4B7E" w:rsidRDefault="0059080C" w:rsidP="0059080C">
            <w:pPr>
              <w:pStyle w:val="TableBody0"/>
              <w:jc w:val="right"/>
            </w:pPr>
            <w:r w:rsidRPr="00DF68AB">
              <w:t>61</w:t>
            </w:r>
          </w:p>
        </w:tc>
        <w:tc>
          <w:tcPr>
            <w:tcW w:w="1724" w:type="dxa"/>
          </w:tcPr>
          <w:p w14:paraId="17EE0943" w14:textId="61D06AB5" w:rsidR="0059080C" w:rsidRPr="00FB4B7E" w:rsidRDefault="0059080C" w:rsidP="0059080C">
            <w:pPr>
              <w:pStyle w:val="TableBody0"/>
              <w:jc w:val="right"/>
            </w:pPr>
            <w:r w:rsidRPr="00DF68AB">
              <w:t>13</w:t>
            </w:r>
          </w:p>
        </w:tc>
      </w:tr>
      <w:tr w:rsidR="0059080C" w:rsidRPr="0054222F" w14:paraId="214908D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3179A4B" w14:textId="3128D711" w:rsidR="0059080C" w:rsidRPr="00FB4B7E" w:rsidRDefault="0059080C" w:rsidP="0059080C">
            <w:pPr>
              <w:pStyle w:val="TableBody0"/>
            </w:pPr>
            <w:r w:rsidRPr="00DF68AB">
              <w:t>Warrnambool</w:t>
            </w:r>
          </w:p>
        </w:tc>
        <w:tc>
          <w:tcPr>
            <w:tcW w:w="1590" w:type="dxa"/>
          </w:tcPr>
          <w:p w14:paraId="0B86FC20" w14:textId="2DA30CEB" w:rsidR="0059080C" w:rsidRPr="00FB4B7E" w:rsidRDefault="0059080C" w:rsidP="0059080C">
            <w:pPr>
              <w:pStyle w:val="TableBody0"/>
              <w:jc w:val="right"/>
            </w:pPr>
            <w:r w:rsidRPr="00DF68AB">
              <w:t>56</w:t>
            </w:r>
          </w:p>
        </w:tc>
        <w:tc>
          <w:tcPr>
            <w:tcW w:w="1670" w:type="dxa"/>
          </w:tcPr>
          <w:p w14:paraId="54831909" w14:textId="63336D5C" w:rsidR="0059080C" w:rsidRPr="00FB4B7E" w:rsidRDefault="0059080C" w:rsidP="0059080C">
            <w:pPr>
              <w:pStyle w:val="TableBody0"/>
              <w:jc w:val="right"/>
            </w:pPr>
            <w:r w:rsidRPr="00DF68AB">
              <w:t>26</w:t>
            </w:r>
          </w:p>
        </w:tc>
        <w:tc>
          <w:tcPr>
            <w:tcW w:w="1615" w:type="dxa"/>
          </w:tcPr>
          <w:p w14:paraId="44645E10" w14:textId="46F74208" w:rsidR="0059080C" w:rsidRPr="00FB4B7E" w:rsidRDefault="0059080C" w:rsidP="0059080C">
            <w:pPr>
              <w:pStyle w:val="TableBody0"/>
              <w:jc w:val="right"/>
            </w:pPr>
            <w:r w:rsidRPr="00DF68AB">
              <w:t>59</w:t>
            </w:r>
          </w:p>
        </w:tc>
        <w:tc>
          <w:tcPr>
            <w:tcW w:w="1724" w:type="dxa"/>
          </w:tcPr>
          <w:p w14:paraId="597965F3" w14:textId="16ACFE0E" w:rsidR="0059080C" w:rsidRPr="00FB4B7E" w:rsidRDefault="0059080C" w:rsidP="0059080C">
            <w:pPr>
              <w:pStyle w:val="TableBody0"/>
              <w:jc w:val="right"/>
            </w:pPr>
            <w:r w:rsidRPr="00DF68AB">
              <w:t>29</w:t>
            </w:r>
          </w:p>
        </w:tc>
      </w:tr>
      <w:tr w:rsidR="0059080C" w:rsidRPr="0054222F" w14:paraId="6602C0D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9E44F90" w14:textId="117004DF" w:rsidR="0059080C" w:rsidRPr="00FB4B7E" w:rsidRDefault="0059080C" w:rsidP="0059080C">
            <w:pPr>
              <w:pStyle w:val="TableBody0"/>
            </w:pPr>
            <w:r w:rsidRPr="00DF68AB">
              <w:t>Wellington</w:t>
            </w:r>
          </w:p>
        </w:tc>
        <w:tc>
          <w:tcPr>
            <w:tcW w:w="1590" w:type="dxa"/>
          </w:tcPr>
          <w:p w14:paraId="16CCF0AD" w14:textId="2D42E086" w:rsidR="0059080C" w:rsidRPr="00FB4B7E" w:rsidRDefault="0059080C" w:rsidP="0059080C">
            <w:pPr>
              <w:pStyle w:val="TableBody0"/>
              <w:jc w:val="right"/>
            </w:pPr>
            <w:r w:rsidRPr="00DF68AB">
              <w:t>39</w:t>
            </w:r>
          </w:p>
        </w:tc>
        <w:tc>
          <w:tcPr>
            <w:tcW w:w="1670" w:type="dxa"/>
          </w:tcPr>
          <w:p w14:paraId="4F39DA83" w14:textId="79AC3DCE" w:rsidR="0059080C" w:rsidRPr="00FB4B7E" w:rsidRDefault="0059080C" w:rsidP="0059080C">
            <w:pPr>
              <w:pStyle w:val="TableBody0"/>
              <w:jc w:val="right"/>
            </w:pPr>
            <w:r w:rsidRPr="00DF68AB">
              <w:t>21</w:t>
            </w:r>
          </w:p>
        </w:tc>
        <w:tc>
          <w:tcPr>
            <w:tcW w:w="1615" w:type="dxa"/>
          </w:tcPr>
          <w:p w14:paraId="7980C03C" w14:textId="5FCC12D4" w:rsidR="0059080C" w:rsidRPr="00FB4B7E" w:rsidRDefault="0059080C" w:rsidP="0059080C">
            <w:pPr>
              <w:pStyle w:val="TableBody0"/>
              <w:jc w:val="right"/>
            </w:pPr>
            <w:r w:rsidRPr="00DF68AB">
              <w:t>37</w:t>
            </w:r>
          </w:p>
        </w:tc>
        <w:tc>
          <w:tcPr>
            <w:tcW w:w="1724" w:type="dxa"/>
          </w:tcPr>
          <w:p w14:paraId="5B5BA62C" w14:textId="32FB26C2" w:rsidR="0059080C" w:rsidRPr="00FB4B7E" w:rsidRDefault="0059080C" w:rsidP="0059080C">
            <w:pPr>
              <w:pStyle w:val="TableBody0"/>
              <w:jc w:val="right"/>
            </w:pPr>
            <w:r w:rsidRPr="00DF68AB">
              <w:t>18</w:t>
            </w:r>
          </w:p>
        </w:tc>
      </w:tr>
      <w:tr w:rsidR="0059080C" w:rsidRPr="0054222F" w14:paraId="65B4B603"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2AE1184" w14:textId="242097BF" w:rsidR="0059080C" w:rsidRPr="00FB4B7E" w:rsidRDefault="0059080C" w:rsidP="0059080C">
            <w:pPr>
              <w:pStyle w:val="TableBody0"/>
            </w:pPr>
            <w:r w:rsidRPr="00DF68AB">
              <w:t>Whitehorse East</w:t>
            </w:r>
          </w:p>
        </w:tc>
        <w:tc>
          <w:tcPr>
            <w:tcW w:w="1590" w:type="dxa"/>
          </w:tcPr>
          <w:p w14:paraId="3AE2BB03" w14:textId="7CE2BAE2" w:rsidR="0059080C" w:rsidRPr="00FB4B7E" w:rsidRDefault="0059080C" w:rsidP="0059080C">
            <w:pPr>
              <w:pStyle w:val="TableBody0"/>
              <w:jc w:val="right"/>
            </w:pPr>
            <w:r w:rsidRPr="00DF68AB">
              <w:t>92</w:t>
            </w:r>
          </w:p>
        </w:tc>
        <w:tc>
          <w:tcPr>
            <w:tcW w:w="1670" w:type="dxa"/>
          </w:tcPr>
          <w:p w14:paraId="272D3590" w14:textId="21285A34" w:rsidR="0059080C" w:rsidRPr="00FB4B7E" w:rsidRDefault="0059080C" w:rsidP="0059080C">
            <w:pPr>
              <w:pStyle w:val="TableBody0"/>
              <w:jc w:val="right"/>
            </w:pPr>
            <w:r w:rsidRPr="00DF68AB">
              <w:t>14</w:t>
            </w:r>
          </w:p>
        </w:tc>
        <w:tc>
          <w:tcPr>
            <w:tcW w:w="1615" w:type="dxa"/>
          </w:tcPr>
          <w:p w14:paraId="0C6C9621" w14:textId="24193829" w:rsidR="0059080C" w:rsidRPr="00FB4B7E" w:rsidRDefault="0059080C" w:rsidP="0059080C">
            <w:pPr>
              <w:pStyle w:val="TableBody0"/>
              <w:jc w:val="right"/>
            </w:pPr>
            <w:r w:rsidRPr="00DF68AB">
              <w:t>84</w:t>
            </w:r>
          </w:p>
        </w:tc>
        <w:tc>
          <w:tcPr>
            <w:tcW w:w="1724" w:type="dxa"/>
          </w:tcPr>
          <w:p w14:paraId="3CC82809" w14:textId="768C4A5E" w:rsidR="0059080C" w:rsidRPr="00FB4B7E" w:rsidRDefault="0059080C" w:rsidP="0059080C">
            <w:pPr>
              <w:pStyle w:val="TableBody0"/>
              <w:jc w:val="right"/>
            </w:pPr>
            <w:r w:rsidRPr="00DF68AB">
              <w:t>22</w:t>
            </w:r>
          </w:p>
        </w:tc>
      </w:tr>
      <w:tr w:rsidR="0059080C" w:rsidRPr="0054222F" w14:paraId="4689037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0B77BA3" w14:textId="3BC00F3A" w:rsidR="0059080C" w:rsidRPr="00FB4B7E" w:rsidRDefault="0059080C" w:rsidP="0059080C">
            <w:pPr>
              <w:pStyle w:val="TableBody0"/>
            </w:pPr>
            <w:r w:rsidRPr="00DF68AB">
              <w:t>Whitehorse West</w:t>
            </w:r>
          </w:p>
        </w:tc>
        <w:tc>
          <w:tcPr>
            <w:tcW w:w="1590" w:type="dxa"/>
          </w:tcPr>
          <w:p w14:paraId="7A0F014A" w14:textId="54EF3299" w:rsidR="0059080C" w:rsidRPr="00FB4B7E" w:rsidRDefault="0059080C" w:rsidP="0059080C">
            <w:pPr>
              <w:pStyle w:val="TableBody0"/>
              <w:jc w:val="right"/>
            </w:pPr>
            <w:r w:rsidRPr="00DF68AB">
              <w:t>171</w:t>
            </w:r>
          </w:p>
        </w:tc>
        <w:tc>
          <w:tcPr>
            <w:tcW w:w="1670" w:type="dxa"/>
          </w:tcPr>
          <w:p w14:paraId="2CB1755C" w14:textId="7774FBC2" w:rsidR="0059080C" w:rsidRPr="00FB4B7E" w:rsidRDefault="0059080C" w:rsidP="0059080C">
            <w:pPr>
              <w:pStyle w:val="TableBody0"/>
              <w:jc w:val="right"/>
            </w:pPr>
            <w:r w:rsidRPr="00DF68AB">
              <w:t>38</w:t>
            </w:r>
          </w:p>
        </w:tc>
        <w:tc>
          <w:tcPr>
            <w:tcW w:w="1615" w:type="dxa"/>
          </w:tcPr>
          <w:p w14:paraId="2EF01F78" w14:textId="5DEB3C0F" w:rsidR="0059080C" w:rsidRPr="00FB4B7E" w:rsidRDefault="0059080C" w:rsidP="0059080C">
            <w:pPr>
              <w:pStyle w:val="TableBody0"/>
              <w:jc w:val="right"/>
            </w:pPr>
            <w:r w:rsidRPr="00DF68AB">
              <w:t>172</w:t>
            </w:r>
          </w:p>
        </w:tc>
        <w:tc>
          <w:tcPr>
            <w:tcW w:w="1724" w:type="dxa"/>
          </w:tcPr>
          <w:p w14:paraId="4CF3F84A" w14:textId="246BEB96" w:rsidR="0059080C" w:rsidRPr="00FB4B7E" w:rsidRDefault="0059080C" w:rsidP="0059080C">
            <w:pPr>
              <w:pStyle w:val="TableBody0"/>
              <w:jc w:val="right"/>
            </w:pPr>
            <w:r w:rsidRPr="00DF68AB">
              <w:t>40</w:t>
            </w:r>
          </w:p>
        </w:tc>
      </w:tr>
      <w:tr w:rsidR="0059080C" w:rsidRPr="0054222F" w14:paraId="32BBA78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1573BEF" w14:textId="1C40BEC7" w:rsidR="0059080C" w:rsidRPr="00FB4B7E" w:rsidRDefault="0059080C" w:rsidP="0059080C">
            <w:pPr>
              <w:pStyle w:val="TableBody0"/>
            </w:pPr>
            <w:r w:rsidRPr="00DF68AB">
              <w:t>Whittlesea</w:t>
            </w:r>
            <w:r w:rsidR="006D71C1">
              <w:t>,</w:t>
            </w:r>
            <w:r w:rsidRPr="00DF68AB">
              <w:t xml:space="preserve"> Wallan</w:t>
            </w:r>
          </w:p>
        </w:tc>
        <w:tc>
          <w:tcPr>
            <w:tcW w:w="1590" w:type="dxa"/>
          </w:tcPr>
          <w:p w14:paraId="5AA306C8" w14:textId="4A23F4CA" w:rsidR="0059080C" w:rsidRPr="00FB4B7E" w:rsidRDefault="0059080C" w:rsidP="0059080C">
            <w:pPr>
              <w:pStyle w:val="TableBody0"/>
              <w:jc w:val="right"/>
            </w:pPr>
            <w:r w:rsidRPr="00DF68AB">
              <w:t>224</w:t>
            </w:r>
          </w:p>
        </w:tc>
        <w:tc>
          <w:tcPr>
            <w:tcW w:w="1670" w:type="dxa"/>
          </w:tcPr>
          <w:p w14:paraId="3B480105" w14:textId="6072D714" w:rsidR="0059080C" w:rsidRPr="00FB4B7E" w:rsidRDefault="0059080C" w:rsidP="0059080C">
            <w:pPr>
              <w:pStyle w:val="TableBody0"/>
              <w:jc w:val="right"/>
            </w:pPr>
            <w:r w:rsidRPr="00DF68AB">
              <w:t>81</w:t>
            </w:r>
          </w:p>
        </w:tc>
        <w:tc>
          <w:tcPr>
            <w:tcW w:w="1615" w:type="dxa"/>
          </w:tcPr>
          <w:p w14:paraId="545BF8E7" w14:textId="30B1F11C" w:rsidR="0059080C" w:rsidRPr="00FB4B7E" w:rsidRDefault="0059080C" w:rsidP="0059080C">
            <w:pPr>
              <w:pStyle w:val="TableBody0"/>
              <w:jc w:val="right"/>
            </w:pPr>
            <w:r w:rsidRPr="00DF68AB">
              <w:t>245</w:t>
            </w:r>
          </w:p>
        </w:tc>
        <w:tc>
          <w:tcPr>
            <w:tcW w:w="1724" w:type="dxa"/>
          </w:tcPr>
          <w:p w14:paraId="676898D2" w14:textId="357B86A8" w:rsidR="0059080C" w:rsidRPr="00FB4B7E" w:rsidRDefault="0059080C" w:rsidP="0059080C">
            <w:pPr>
              <w:pStyle w:val="TableBody0"/>
              <w:jc w:val="right"/>
            </w:pPr>
            <w:r w:rsidRPr="00DF68AB">
              <w:t>77</w:t>
            </w:r>
          </w:p>
        </w:tc>
      </w:tr>
      <w:tr w:rsidR="0059080C" w:rsidRPr="0054222F" w14:paraId="0749920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6415B2F6" w14:textId="21C54EFA" w:rsidR="0059080C" w:rsidRPr="00FB4B7E" w:rsidRDefault="0059080C" w:rsidP="0059080C">
            <w:pPr>
              <w:pStyle w:val="TableBody0"/>
            </w:pPr>
            <w:r w:rsidRPr="00DF68AB">
              <w:t>Wodonga</w:t>
            </w:r>
            <w:r w:rsidR="006D71C1">
              <w:t>,</w:t>
            </w:r>
            <w:r w:rsidRPr="00DF68AB">
              <w:t xml:space="preserve"> Alpine</w:t>
            </w:r>
          </w:p>
        </w:tc>
        <w:tc>
          <w:tcPr>
            <w:tcW w:w="1590" w:type="dxa"/>
          </w:tcPr>
          <w:p w14:paraId="2F7F82ED" w14:textId="42B09004" w:rsidR="0059080C" w:rsidRPr="00FB4B7E" w:rsidRDefault="0059080C" w:rsidP="0059080C">
            <w:pPr>
              <w:pStyle w:val="TableBody0"/>
              <w:jc w:val="right"/>
            </w:pPr>
            <w:r w:rsidRPr="00DF68AB">
              <w:t>53</w:t>
            </w:r>
          </w:p>
        </w:tc>
        <w:tc>
          <w:tcPr>
            <w:tcW w:w="1670" w:type="dxa"/>
          </w:tcPr>
          <w:p w14:paraId="49CE85BB" w14:textId="0A91CEFC" w:rsidR="0059080C" w:rsidRPr="00FB4B7E" w:rsidRDefault="0059080C" w:rsidP="0059080C">
            <w:pPr>
              <w:pStyle w:val="TableBody0"/>
              <w:jc w:val="right"/>
            </w:pPr>
            <w:r w:rsidRPr="00DF68AB">
              <w:t>20</w:t>
            </w:r>
          </w:p>
        </w:tc>
        <w:tc>
          <w:tcPr>
            <w:tcW w:w="1615" w:type="dxa"/>
          </w:tcPr>
          <w:p w14:paraId="12ED234A" w14:textId="16BE51BF" w:rsidR="0059080C" w:rsidRPr="00FB4B7E" w:rsidRDefault="0059080C" w:rsidP="0059080C">
            <w:pPr>
              <w:pStyle w:val="TableBody0"/>
              <w:jc w:val="right"/>
            </w:pPr>
            <w:r w:rsidRPr="00DF68AB">
              <w:t>55</w:t>
            </w:r>
          </w:p>
        </w:tc>
        <w:tc>
          <w:tcPr>
            <w:tcW w:w="1724" w:type="dxa"/>
          </w:tcPr>
          <w:p w14:paraId="2E6F84E2" w14:textId="1E52C8B5" w:rsidR="0059080C" w:rsidRPr="00FB4B7E" w:rsidRDefault="0059080C" w:rsidP="0059080C">
            <w:pPr>
              <w:pStyle w:val="TableBody0"/>
              <w:jc w:val="right"/>
            </w:pPr>
            <w:r w:rsidRPr="00DF68AB">
              <w:t>29</w:t>
            </w:r>
          </w:p>
        </w:tc>
      </w:tr>
      <w:tr w:rsidR="0059080C" w:rsidRPr="0054222F" w14:paraId="43E1ED57"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C737AF9" w14:textId="4D6F3949" w:rsidR="0059080C" w:rsidRPr="00FB4B7E" w:rsidRDefault="0059080C" w:rsidP="0059080C">
            <w:pPr>
              <w:pStyle w:val="TableBody0"/>
            </w:pPr>
            <w:r w:rsidRPr="00DF68AB">
              <w:t>Wyndham</w:t>
            </w:r>
          </w:p>
        </w:tc>
        <w:tc>
          <w:tcPr>
            <w:tcW w:w="1590" w:type="dxa"/>
          </w:tcPr>
          <w:p w14:paraId="65415BED" w14:textId="07CB297F" w:rsidR="0059080C" w:rsidRPr="00FB4B7E" w:rsidRDefault="0059080C" w:rsidP="0059080C">
            <w:pPr>
              <w:pStyle w:val="TableBody0"/>
              <w:jc w:val="right"/>
            </w:pPr>
            <w:r w:rsidRPr="00DF68AB">
              <w:t>159</w:t>
            </w:r>
          </w:p>
        </w:tc>
        <w:tc>
          <w:tcPr>
            <w:tcW w:w="1670" w:type="dxa"/>
          </w:tcPr>
          <w:p w14:paraId="17707927" w14:textId="18039AD9" w:rsidR="0059080C" w:rsidRPr="00FB4B7E" w:rsidRDefault="0059080C" w:rsidP="0059080C">
            <w:pPr>
              <w:pStyle w:val="TableBody0"/>
              <w:jc w:val="right"/>
            </w:pPr>
            <w:r w:rsidRPr="00DF68AB">
              <w:t>64</w:t>
            </w:r>
          </w:p>
        </w:tc>
        <w:tc>
          <w:tcPr>
            <w:tcW w:w="1615" w:type="dxa"/>
          </w:tcPr>
          <w:p w14:paraId="50E48FC7" w14:textId="5D5822AA" w:rsidR="0059080C" w:rsidRPr="00FB4B7E" w:rsidRDefault="0059080C" w:rsidP="0059080C">
            <w:pPr>
              <w:pStyle w:val="TableBody0"/>
              <w:jc w:val="right"/>
            </w:pPr>
            <w:r w:rsidRPr="00DF68AB">
              <w:t>169</w:t>
            </w:r>
          </w:p>
        </w:tc>
        <w:tc>
          <w:tcPr>
            <w:tcW w:w="1724" w:type="dxa"/>
          </w:tcPr>
          <w:p w14:paraId="6B6CB17D" w14:textId="1936B791" w:rsidR="0059080C" w:rsidRPr="00FB4B7E" w:rsidRDefault="0059080C" w:rsidP="0059080C">
            <w:pPr>
              <w:pStyle w:val="TableBody0"/>
              <w:jc w:val="right"/>
            </w:pPr>
            <w:r w:rsidRPr="00DF68AB">
              <w:t>67</w:t>
            </w:r>
          </w:p>
        </w:tc>
      </w:tr>
      <w:tr w:rsidR="0059080C" w:rsidRPr="0054222F" w14:paraId="505B7A43"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4D5AEFDB" w14:textId="70C73935" w:rsidR="0059080C" w:rsidRPr="00FB4B7E" w:rsidRDefault="0059080C" w:rsidP="0059080C">
            <w:pPr>
              <w:pStyle w:val="TableBody0"/>
            </w:pPr>
            <w:r w:rsidRPr="00DF68AB">
              <w:lastRenderedPageBreak/>
              <w:t>Yarra</w:t>
            </w:r>
          </w:p>
        </w:tc>
        <w:tc>
          <w:tcPr>
            <w:tcW w:w="1590" w:type="dxa"/>
          </w:tcPr>
          <w:p w14:paraId="34B088D0" w14:textId="4CA8D276" w:rsidR="0059080C" w:rsidRPr="00FB4B7E" w:rsidRDefault="0059080C" w:rsidP="0059080C">
            <w:pPr>
              <w:pStyle w:val="TableBody0"/>
              <w:jc w:val="right"/>
            </w:pPr>
            <w:r w:rsidRPr="00DF68AB">
              <w:t>25</w:t>
            </w:r>
          </w:p>
        </w:tc>
        <w:tc>
          <w:tcPr>
            <w:tcW w:w="1670" w:type="dxa"/>
          </w:tcPr>
          <w:p w14:paraId="737D6EBF" w14:textId="039ED28F" w:rsidR="0059080C" w:rsidRPr="00FB4B7E" w:rsidRDefault="0059080C" w:rsidP="0059080C">
            <w:pPr>
              <w:pStyle w:val="TableBody0"/>
              <w:jc w:val="right"/>
            </w:pPr>
            <w:r w:rsidRPr="00DF68AB">
              <w:t>13</w:t>
            </w:r>
          </w:p>
        </w:tc>
        <w:tc>
          <w:tcPr>
            <w:tcW w:w="1615" w:type="dxa"/>
          </w:tcPr>
          <w:p w14:paraId="2E0E97C3" w14:textId="7F007BAE" w:rsidR="0059080C" w:rsidRPr="00FB4B7E" w:rsidRDefault="0059080C" w:rsidP="0059080C">
            <w:pPr>
              <w:pStyle w:val="TableBody0"/>
              <w:jc w:val="right"/>
            </w:pPr>
            <w:r w:rsidRPr="00DF68AB">
              <w:t>22</w:t>
            </w:r>
          </w:p>
        </w:tc>
        <w:tc>
          <w:tcPr>
            <w:tcW w:w="1724" w:type="dxa"/>
          </w:tcPr>
          <w:p w14:paraId="00E0EFC8" w14:textId="5095CA35" w:rsidR="0059080C" w:rsidRPr="00FB4B7E" w:rsidRDefault="0059080C" w:rsidP="0059080C">
            <w:pPr>
              <w:pStyle w:val="TableBody0"/>
              <w:jc w:val="right"/>
            </w:pPr>
            <w:r w:rsidRPr="00DF68AB">
              <w:t>12</w:t>
            </w:r>
          </w:p>
        </w:tc>
      </w:tr>
      <w:tr w:rsidR="0059080C" w:rsidRPr="0054222F" w14:paraId="7605A88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696DFDB" w14:textId="10F88043" w:rsidR="0059080C" w:rsidRPr="00FB4B7E" w:rsidRDefault="0059080C" w:rsidP="0059080C">
            <w:pPr>
              <w:pStyle w:val="TableBody0"/>
            </w:pPr>
            <w:r w:rsidRPr="00DF68AB">
              <w:t>Yarra Ranges</w:t>
            </w:r>
          </w:p>
        </w:tc>
        <w:tc>
          <w:tcPr>
            <w:tcW w:w="1590" w:type="dxa"/>
          </w:tcPr>
          <w:p w14:paraId="551697C5" w14:textId="17A6589A" w:rsidR="0059080C" w:rsidRPr="00FB4B7E" w:rsidRDefault="0059080C" w:rsidP="0059080C">
            <w:pPr>
              <w:pStyle w:val="TableBody0"/>
              <w:jc w:val="right"/>
            </w:pPr>
            <w:r w:rsidRPr="00DF68AB">
              <w:t>139</w:t>
            </w:r>
          </w:p>
        </w:tc>
        <w:tc>
          <w:tcPr>
            <w:tcW w:w="1670" w:type="dxa"/>
          </w:tcPr>
          <w:p w14:paraId="5EC937C8" w14:textId="63A1D6A6" w:rsidR="0059080C" w:rsidRPr="00FB4B7E" w:rsidRDefault="0059080C" w:rsidP="0059080C">
            <w:pPr>
              <w:pStyle w:val="TableBody0"/>
              <w:jc w:val="right"/>
            </w:pPr>
            <w:r w:rsidRPr="00DF68AB">
              <w:t>38</w:t>
            </w:r>
          </w:p>
        </w:tc>
        <w:tc>
          <w:tcPr>
            <w:tcW w:w="1615" w:type="dxa"/>
          </w:tcPr>
          <w:p w14:paraId="686DDDFA" w14:textId="52B47BD0" w:rsidR="0059080C" w:rsidRPr="00FB4B7E" w:rsidRDefault="0059080C" w:rsidP="0059080C">
            <w:pPr>
              <w:pStyle w:val="TableBody0"/>
              <w:jc w:val="right"/>
            </w:pPr>
            <w:r w:rsidRPr="00DF68AB">
              <w:t>136</w:t>
            </w:r>
          </w:p>
        </w:tc>
        <w:tc>
          <w:tcPr>
            <w:tcW w:w="1724" w:type="dxa"/>
          </w:tcPr>
          <w:p w14:paraId="59E9B65B" w14:textId="70FECEC6" w:rsidR="0059080C" w:rsidRPr="00FB4B7E" w:rsidRDefault="0059080C" w:rsidP="0059080C">
            <w:pPr>
              <w:pStyle w:val="TableBody0"/>
              <w:jc w:val="right"/>
            </w:pPr>
            <w:r w:rsidRPr="00DF68AB">
              <w:t>39</w:t>
            </w:r>
          </w:p>
        </w:tc>
      </w:tr>
      <w:tr w:rsidR="0059080C" w:rsidRPr="0054222F" w14:paraId="0278A4D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21F63B0" w14:textId="7C57EC59" w:rsidR="0059080C" w:rsidRPr="00FB4B7E" w:rsidRDefault="0059080C" w:rsidP="0059080C">
            <w:pPr>
              <w:pStyle w:val="TableBody0"/>
            </w:pPr>
            <w:r w:rsidRPr="00DF68AB">
              <w:t>VIC Other</w:t>
            </w:r>
          </w:p>
        </w:tc>
        <w:tc>
          <w:tcPr>
            <w:tcW w:w="1590" w:type="dxa"/>
          </w:tcPr>
          <w:p w14:paraId="19404190" w14:textId="55AAD668" w:rsidR="0059080C" w:rsidRPr="00FB4B7E" w:rsidRDefault="0059080C" w:rsidP="0059080C">
            <w:pPr>
              <w:pStyle w:val="TableBody0"/>
              <w:jc w:val="right"/>
            </w:pPr>
            <w:r w:rsidRPr="00DF68AB">
              <w:t>0</w:t>
            </w:r>
          </w:p>
        </w:tc>
        <w:tc>
          <w:tcPr>
            <w:tcW w:w="1670" w:type="dxa"/>
          </w:tcPr>
          <w:p w14:paraId="511FF6FF" w14:textId="15F040CE" w:rsidR="0059080C" w:rsidRPr="00FB4B7E" w:rsidRDefault="0059080C" w:rsidP="0059080C">
            <w:pPr>
              <w:pStyle w:val="TableBody0"/>
              <w:jc w:val="right"/>
            </w:pPr>
            <w:r w:rsidRPr="00DF68AB">
              <w:t>1</w:t>
            </w:r>
          </w:p>
        </w:tc>
        <w:tc>
          <w:tcPr>
            <w:tcW w:w="1615" w:type="dxa"/>
          </w:tcPr>
          <w:p w14:paraId="52536BA1" w14:textId="3CF2DD54" w:rsidR="0059080C" w:rsidRPr="00FB4B7E" w:rsidRDefault="0059080C" w:rsidP="0059080C">
            <w:pPr>
              <w:pStyle w:val="TableBody0"/>
              <w:jc w:val="right"/>
            </w:pPr>
            <w:r w:rsidRPr="00DF68AB">
              <w:t>0</w:t>
            </w:r>
          </w:p>
        </w:tc>
        <w:tc>
          <w:tcPr>
            <w:tcW w:w="1724" w:type="dxa"/>
          </w:tcPr>
          <w:p w14:paraId="6554D4E8" w14:textId="4C21A5B9" w:rsidR="0059080C" w:rsidRPr="00FB4B7E" w:rsidRDefault="0059080C" w:rsidP="0059080C">
            <w:pPr>
              <w:pStyle w:val="TableBody0"/>
              <w:jc w:val="right"/>
            </w:pPr>
            <w:r w:rsidRPr="00DF68AB">
              <w:t>0</w:t>
            </w:r>
          </w:p>
        </w:tc>
      </w:tr>
    </w:tbl>
    <w:p w14:paraId="07910B8E" w14:textId="77777777" w:rsidR="006D71C1" w:rsidRDefault="006D71C1" w:rsidP="006D71C1">
      <w:pPr>
        <w:pStyle w:val="Heading3"/>
      </w:pPr>
      <w:r>
        <w:t>Western Australia</w:t>
      </w:r>
    </w:p>
    <w:p w14:paraId="3EA112DA" w14:textId="75F496A9" w:rsidR="006D71C1" w:rsidRDefault="0023735E" w:rsidP="0023735E">
      <w:r w:rsidRPr="0023735E">
        <w:t xml:space="preserve">Table </w:t>
      </w:r>
      <w:r>
        <w:t>8</w:t>
      </w:r>
      <w:r w:rsidRPr="0023735E">
        <w:t xml:space="preserve"> shows participants in </w:t>
      </w:r>
      <w:r>
        <w:t xml:space="preserve">Western Australia </w:t>
      </w:r>
      <w:r w:rsidRPr="0023735E">
        <w:t>(</w:t>
      </w:r>
      <w:r>
        <w:t>WA</w:t>
      </w:r>
      <w:r w:rsidRPr="0023735E">
        <w:t>) with identified SDA needs by status and SA3 region for December 2024 and December 2025</w:t>
      </w:r>
      <w:r>
        <w:t>.</w:t>
      </w:r>
    </w:p>
    <w:p w14:paraId="41915342" w14:textId="77777777" w:rsidR="0023735E" w:rsidRDefault="0023735E" w:rsidP="0023735E">
      <w:pPr>
        <w:pStyle w:val="Heading4"/>
      </w:pPr>
      <w:r>
        <w:t>Table 8</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8C01AB" w:rsidRPr="0054222F" w14:paraId="35BDEFAF"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01435371" w14:textId="77777777" w:rsidR="008C01AB" w:rsidRPr="0054222F" w:rsidRDefault="008C01AB" w:rsidP="008C01AB">
            <w:pPr>
              <w:pStyle w:val="TableBody0"/>
            </w:pPr>
            <w:r>
              <w:t>SA3 region</w:t>
            </w:r>
          </w:p>
        </w:tc>
        <w:tc>
          <w:tcPr>
            <w:tcW w:w="1590" w:type="dxa"/>
          </w:tcPr>
          <w:p w14:paraId="0EE4BA05" w14:textId="0A127763" w:rsidR="008C01AB" w:rsidRPr="0054222F" w:rsidRDefault="008C01AB" w:rsidP="008C01AB">
            <w:pPr>
              <w:pStyle w:val="TableBody0"/>
            </w:pPr>
            <w:r>
              <w:t>SDA in use Dec 2024</w:t>
            </w:r>
          </w:p>
        </w:tc>
        <w:tc>
          <w:tcPr>
            <w:tcW w:w="1670" w:type="dxa"/>
          </w:tcPr>
          <w:p w14:paraId="77C10C7C" w14:textId="5ECBE957" w:rsidR="008C01AB" w:rsidRPr="0054222F" w:rsidRDefault="008C01AB" w:rsidP="008C01AB">
            <w:pPr>
              <w:pStyle w:val="TableBody0"/>
            </w:pPr>
            <w:r w:rsidRPr="00217724">
              <w:t xml:space="preserve">Participants SDA eligible, not </w:t>
            </w:r>
            <w:r>
              <w:t xml:space="preserve">yet </w:t>
            </w:r>
            <w:r w:rsidRPr="00217724">
              <w:t>using SDA</w:t>
            </w:r>
            <w:r>
              <w:t xml:space="preserve"> Dec ’24</w:t>
            </w:r>
          </w:p>
        </w:tc>
        <w:tc>
          <w:tcPr>
            <w:tcW w:w="1615" w:type="dxa"/>
          </w:tcPr>
          <w:p w14:paraId="4408DF01" w14:textId="1E69F71E" w:rsidR="008C01AB" w:rsidRPr="0054222F" w:rsidRDefault="008C01AB" w:rsidP="008C01AB">
            <w:pPr>
              <w:pStyle w:val="TableBody0"/>
            </w:pPr>
            <w:r>
              <w:t>SDA in use Dec 2025</w:t>
            </w:r>
          </w:p>
        </w:tc>
        <w:tc>
          <w:tcPr>
            <w:tcW w:w="1724" w:type="dxa"/>
          </w:tcPr>
          <w:p w14:paraId="23600574" w14:textId="655116A7" w:rsidR="008C01AB" w:rsidRPr="0054222F" w:rsidRDefault="008C01AB" w:rsidP="008C01AB">
            <w:pPr>
              <w:pStyle w:val="TableBody0"/>
            </w:pPr>
            <w:r w:rsidRPr="00217724">
              <w:t>SDA eligible, not</w:t>
            </w:r>
            <w:r>
              <w:t xml:space="preserve"> yet</w:t>
            </w:r>
            <w:r w:rsidRPr="00217724">
              <w:t xml:space="preserve"> using SDA</w:t>
            </w:r>
            <w:r>
              <w:t xml:space="preserve"> Dec ’25</w:t>
            </w:r>
          </w:p>
        </w:tc>
      </w:tr>
      <w:tr w:rsidR="000264C2" w:rsidRPr="0054222F" w14:paraId="1DCBA79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52A0DD6C" w14:textId="1ED67FBD" w:rsidR="000264C2" w:rsidRPr="0054222F" w:rsidRDefault="000264C2" w:rsidP="000264C2">
            <w:pPr>
              <w:pStyle w:val="TableBody0"/>
            </w:pPr>
            <w:r w:rsidRPr="00E209AF">
              <w:t>WA</w:t>
            </w:r>
            <w:r w:rsidR="00B84B16">
              <w:t xml:space="preserve"> Total</w:t>
            </w:r>
          </w:p>
        </w:tc>
        <w:tc>
          <w:tcPr>
            <w:tcW w:w="1590" w:type="dxa"/>
          </w:tcPr>
          <w:p w14:paraId="005B51B4" w14:textId="106EC530" w:rsidR="000264C2" w:rsidRPr="0054222F" w:rsidRDefault="000264C2" w:rsidP="000264C2">
            <w:pPr>
              <w:pStyle w:val="TableBody0"/>
              <w:jc w:val="right"/>
            </w:pPr>
            <w:r w:rsidRPr="00E209AF">
              <w:t>501</w:t>
            </w:r>
          </w:p>
        </w:tc>
        <w:tc>
          <w:tcPr>
            <w:tcW w:w="1670" w:type="dxa"/>
          </w:tcPr>
          <w:p w14:paraId="4A5A1538" w14:textId="048F7D64" w:rsidR="000264C2" w:rsidRPr="0054222F" w:rsidRDefault="000264C2" w:rsidP="000264C2">
            <w:pPr>
              <w:pStyle w:val="TableBody0"/>
              <w:jc w:val="right"/>
            </w:pPr>
            <w:r w:rsidRPr="00E209AF">
              <w:t>1,307</w:t>
            </w:r>
          </w:p>
        </w:tc>
        <w:tc>
          <w:tcPr>
            <w:tcW w:w="1615" w:type="dxa"/>
          </w:tcPr>
          <w:p w14:paraId="7CECF356" w14:textId="0FCA1EC8" w:rsidR="000264C2" w:rsidRPr="0054222F" w:rsidRDefault="000264C2" w:rsidP="000264C2">
            <w:pPr>
              <w:pStyle w:val="TableBody0"/>
              <w:jc w:val="right"/>
            </w:pPr>
            <w:r w:rsidRPr="00E209AF">
              <w:t>750</w:t>
            </w:r>
          </w:p>
        </w:tc>
        <w:tc>
          <w:tcPr>
            <w:tcW w:w="1724" w:type="dxa"/>
          </w:tcPr>
          <w:p w14:paraId="29402B58" w14:textId="580BA631" w:rsidR="000264C2" w:rsidRPr="0054222F" w:rsidRDefault="000264C2" w:rsidP="000264C2">
            <w:pPr>
              <w:pStyle w:val="TableBody0"/>
              <w:jc w:val="right"/>
            </w:pPr>
            <w:r w:rsidRPr="00E209AF">
              <w:t>1,119</w:t>
            </w:r>
          </w:p>
        </w:tc>
      </w:tr>
      <w:tr w:rsidR="000264C2" w:rsidRPr="0054222F" w14:paraId="041DB1FE"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8E9E0F1" w14:textId="701BB606" w:rsidR="000264C2" w:rsidRPr="007837A5" w:rsidRDefault="000264C2" w:rsidP="000264C2">
            <w:pPr>
              <w:pStyle w:val="TableBody0"/>
            </w:pPr>
            <w:r w:rsidRPr="00E209AF">
              <w:t>Albany</w:t>
            </w:r>
          </w:p>
        </w:tc>
        <w:tc>
          <w:tcPr>
            <w:tcW w:w="1590" w:type="dxa"/>
          </w:tcPr>
          <w:p w14:paraId="2F674C27" w14:textId="0950A3D1" w:rsidR="000264C2" w:rsidRPr="0054222F" w:rsidRDefault="000264C2" w:rsidP="000264C2">
            <w:pPr>
              <w:pStyle w:val="TableBody0"/>
              <w:jc w:val="right"/>
            </w:pPr>
            <w:r w:rsidRPr="00E209AF">
              <w:t>1</w:t>
            </w:r>
          </w:p>
        </w:tc>
        <w:tc>
          <w:tcPr>
            <w:tcW w:w="1670" w:type="dxa"/>
          </w:tcPr>
          <w:p w14:paraId="28E13C67" w14:textId="75A94085" w:rsidR="000264C2" w:rsidRPr="0054222F" w:rsidRDefault="000264C2" w:rsidP="000264C2">
            <w:pPr>
              <w:pStyle w:val="TableBody0"/>
              <w:jc w:val="right"/>
            </w:pPr>
            <w:r w:rsidRPr="00E209AF">
              <w:t>30</w:t>
            </w:r>
          </w:p>
        </w:tc>
        <w:tc>
          <w:tcPr>
            <w:tcW w:w="1615" w:type="dxa"/>
          </w:tcPr>
          <w:p w14:paraId="63D6F2CA" w14:textId="791D25F9" w:rsidR="000264C2" w:rsidRPr="0054222F" w:rsidRDefault="000264C2" w:rsidP="000264C2">
            <w:pPr>
              <w:pStyle w:val="TableBody0"/>
              <w:jc w:val="right"/>
            </w:pPr>
            <w:r w:rsidRPr="00E209AF">
              <w:t>3</w:t>
            </w:r>
          </w:p>
        </w:tc>
        <w:tc>
          <w:tcPr>
            <w:tcW w:w="1724" w:type="dxa"/>
          </w:tcPr>
          <w:p w14:paraId="482D1223" w14:textId="6E46C4CE" w:rsidR="000264C2" w:rsidRPr="0054222F" w:rsidRDefault="000264C2" w:rsidP="000264C2">
            <w:pPr>
              <w:pStyle w:val="TableBody0"/>
              <w:jc w:val="right"/>
            </w:pPr>
            <w:r w:rsidRPr="00E209AF">
              <w:t>30</w:t>
            </w:r>
          </w:p>
        </w:tc>
      </w:tr>
      <w:tr w:rsidR="000264C2" w:rsidRPr="0054222F" w14:paraId="0BB4E45E"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242189F" w14:textId="39418106" w:rsidR="000264C2" w:rsidRPr="0054222F" w:rsidRDefault="000264C2" w:rsidP="000264C2">
            <w:pPr>
              <w:pStyle w:val="TableBody0"/>
            </w:pPr>
            <w:r w:rsidRPr="00E209AF">
              <w:t>Armadale</w:t>
            </w:r>
          </w:p>
        </w:tc>
        <w:tc>
          <w:tcPr>
            <w:tcW w:w="1590" w:type="dxa"/>
          </w:tcPr>
          <w:p w14:paraId="3CB739D8" w14:textId="0A039EEC" w:rsidR="000264C2" w:rsidRPr="0054222F" w:rsidRDefault="000264C2" w:rsidP="000264C2">
            <w:pPr>
              <w:pStyle w:val="TableBody0"/>
              <w:jc w:val="right"/>
            </w:pPr>
            <w:r w:rsidRPr="00E209AF">
              <w:t>24</w:t>
            </w:r>
          </w:p>
        </w:tc>
        <w:tc>
          <w:tcPr>
            <w:tcW w:w="1670" w:type="dxa"/>
          </w:tcPr>
          <w:p w14:paraId="5C32E225" w14:textId="47F47E2E" w:rsidR="000264C2" w:rsidRPr="0054222F" w:rsidRDefault="000264C2" w:rsidP="000264C2">
            <w:pPr>
              <w:pStyle w:val="TableBody0"/>
              <w:jc w:val="right"/>
            </w:pPr>
            <w:r w:rsidRPr="00E209AF">
              <w:t>34</w:t>
            </w:r>
          </w:p>
        </w:tc>
        <w:tc>
          <w:tcPr>
            <w:tcW w:w="1615" w:type="dxa"/>
          </w:tcPr>
          <w:p w14:paraId="271A8BA5" w14:textId="09997844" w:rsidR="000264C2" w:rsidRPr="0054222F" w:rsidRDefault="000264C2" w:rsidP="000264C2">
            <w:pPr>
              <w:pStyle w:val="TableBody0"/>
              <w:jc w:val="right"/>
            </w:pPr>
            <w:r w:rsidRPr="00E209AF">
              <w:t>33</w:t>
            </w:r>
          </w:p>
        </w:tc>
        <w:tc>
          <w:tcPr>
            <w:tcW w:w="1724" w:type="dxa"/>
          </w:tcPr>
          <w:p w14:paraId="406C097D" w14:textId="5FA77C1A" w:rsidR="000264C2" w:rsidRPr="0054222F" w:rsidRDefault="000264C2" w:rsidP="000264C2">
            <w:pPr>
              <w:pStyle w:val="TableBody0"/>
              <w:jc w:val="right"/>
            </w:pPr>
            <w:r w:rsidRPr="00E209AF">
              <w:t>28</w:t>
            </w:r>
          </w:p>
        </w:tc>
      </w:tr>
      <w:tr w:rsidR="000264C2" w:rsidRPr="0054222F" w14:paraId="0D076D1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5A9A977" w14:textId="3B452E33" w:rsidR="000264C2" w:rsidRDefault="000264C2" w:rsidP="000264C2">
            <w:pPr>
              <w:pStyle w:val="TableBody0"/>
            </w:pPr>
            <w:r w:rsidRPr="00E209AF">
              <w:t>Augusta</w:t>
            </w:r>
            <w:r w:rsidR="00B84B16">
              <w:t xml:space="preserve">, </w:t>
            </w:r>
            <w:r w:rsidRPr="00E209AF">
              <w:t>Margaret River</w:t>
            </w:r>
            <w:r w:rsidR="00B84B16">
              <w:t>,</w:t>
            </w:r>
            <w:r w:rsidRPr="00E209AF">
              <w:t xml:space="preserve"> Busselton</w:t>
            </w:r>
          </w:p>
        </w:tc>
        <w:tc>
          <w:tcPr>
            <w:tcW w:w="1590" w:type="dxa"/>
          </w:tcPr>
          <w:p w14:paraId="48D7005D" w14:textId="350E991A" w:rsidR="000264C2" w:rsidRPr="0054222F" w:rsidRDefault="000264C2" w:rsidP="000264C2">
            <w:pPr>
              <w:pStyle w:val="TableBody0"/>
              <w:jc w:val="right"/>
            </w:pPr>
            <w:r w:rsidRPr="00E209AF">
              <w:t>1</w:t>
            </w:r>
          </w:p>
        </w:tc>
        <w:tc>
          <w:tcPr>
            <w:tcW w:w="1670" w:type="dxa"/>
          </w:tcPr>
          <w:p w14:paraId="7B35CA38" w14:textId="0C14484D" w:rsidR="000264C2" w:rsidRPr="0054222F" w:rsidRDefault="000264C2" w:rsidP="000264C2">
            <w:pPr>
              <w:pStyle w:val="TableBody0"/>
              <w:jc w:val="right"/>
            </w:pPr>
            <w:r w:rsidRPr="00E209AF">
              <w:t>18</w:t>
            </w:r>
          </w:p>
        </w:tc>
        <w:tc>
          <w:tcPr>
            <w:tcW w:w="1615" w:type="dxa"/>
          </w:tcPr>
          <w:p w14:paraId="599BCFC3" w14:textId="01265AE3" w:rsidR="000264C2" w:rsidRPr="0054222F" w:rsidRDefault="000264C2" w:rsidP="000264C2">
            <w:pPr>
              <w:pStyle w:val="TableBody0"/>
              <w:jc w:val="right"/>
            </w:pPr>
            <w:r w:rsidRPr="00E209AF">
              <w:t>3</w:t>
            </w:r>
          </w:p>
        </w:tc>
        <w:tc>
          <w:tcPr>
            <w:tcW w:w="1724" w:type="dxa"/>
          </w:tcPr>
          <w:p w14:paraId="497E4AC6" w14:textId="377970AF" w:rsidR="000264C2" w:rsidRPr="0054222F" w:rsidRDefault="000264C2" w:rsidP="000264C2">
            <w:pPr>
              <w:pStyle w:val="TableBody0"/>
              <w:jc w:val="right"/>
            </w:pPr>
            <w:r w:rsidRPr="00E209AF">
              <w:t>17</w:t>
            </w:r>
          </w:p>
        </w:tc>
      </w:tr>
      <w:tr w:rsidR="000264C2" w:rsidRPr="0054222F" w14:paraId="7DF6857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0F0D90E" w14:textId="733B4D28" w:rsidR="000264C2" w:rsidRDefault="000264C2" w:rsidP="000264C2">
            <w:pPr>
              <w:pStyle w:val="TableBody0"/>
            </w:pPr>
            <w:r w:rsidRPr="00E209AF">
              <w:lastRenderedPageBreak/>
              <w:t>Bayswater</w:t>
            </w:r>
            <w:r w:rsidR="00B84B16">
              <w:t>,</w:t>
            </w:r>
            <w:r w:rsidRPr="00E209AF">
              <w:t xml:space="preserve"> Bassendean</w:t>
            </w:r>
          </w:p>
        </w:tc>
        <w:tc>
          <w:tcPr>
            <w:tcW w:w="1590" w:type="dxa"/>
          </w:tcPr>
          <w:p w14:paraId="62C3D5C9" w14:textId="0BEFEDB9" w:rsidR="000264C2" w:rsidRPr="0054222F" w:rsidRDefault="000264C2" w:rsidP="000264C2">
            <w:pPr>
              <w:pStyle w:val="TableBody0"/>
              <w:jc w:val="right"/>
            </w:pPr>
            <w:r w:rsidRPr="00E209AF">
              <w:t>29</w:t>
            </w:r>
          </w:p>
        </w:tc>
        <w:tc>
          <w:tcPr>
            <w:tcW w:w="1670" w:type="dxa"/>
          </w:tcPr>
          <w:p w14:paraId="0DED68D9" w14:textId="0E7F93C6" w:rsidR="000264C2" w:rsidRPr="0054222F" w:rsidRDefault="000264C2" w:rsidP="000264C2">
            <w:pPr>
              <w:pStyle w:val="TableBody0"/>
              <w:jc w:val="right"/>
            </w:pPr>
            <w:r w:rsidRPr="00E209AF">
              <w:t>92</w:t>
            </w:r>
          </w:p>
        </w:tc>
        <w:tc>
          <w:tcPr>
            <w:tcW w:w="1615" w:type="dxa"/>
          </w:tcPr>
          <w:p w14:paraId="67DC04BA" w14:textId="4F54C3EF" w:rsidR="000264C2" w:rsidRPr="0054222F" w:rsidRDefault="000264C2" w:rsidP="000264C2">
            <w:pPr>
              <w:pStyle w:val="TableBody0"/>
              <w:jc w:val="right"/>
            </w:pPr>
            <w:r w:rsidRPr="00E209AF">
              <w:t>46</w:t>
            </w:r>
          </w:p>
        </w:tc>
        <w:tc>
          <w:tcPr>
            <w:tcW w:w="1724" w:type="dxa"/>
          </w:tcPr>
          <w:p w14:paraId="7EAE40BD" w14:textId="01ED79BA" w:rsidR="000264C2" w:rsidRPr="0054222F" w:rsidRDefault="000264C2" w:rsidP="000264C2">
            <w:pPr>
              <w:pStyle w:val="TableBody0"/>
              <w:jc w:val="right"/>
            </w:pPr>
            <w:r w:rsidRPr="00E209AF">
              <w:t>71</w:t>
            </w:r>
          </w:p>
        </w:tc>
      </w:tr>
      <w:tr w:rsidR="000264C2" w:rsidRPr="0054222F" w14:paraId="3376BBD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56A711A" w14:textId="5F698075" w:rsidR="000264C2" w:rsidRDefault="000264C2" w:rsidP="000264C2">
            <w:pPr>
              <w:pStyle w:val="TableBody0"/>
            </w:pPr>
            <w:r w:rsidRPr="00E209AF">
              <w:t>Belmont</w:t>
            </w:r>
            <w:r w:rsidR="00B84B16">
              <w:t>,</w:t>
            </w:r>
            <w:r w:rsidRPr="00E209AF">
              <w:t xml:space="preserve"> Victoria Park</w:t>
            </w:r>
          </w:p>
        </w:tc>
        <w:tc>
          <w:tcPr>
            <w:tcW w:w="1590" w:type="dxa"/>
          </w:tcPr>
          <w:p w14:paraId="0F81FB0B" w14:textId="18B804F2" w:rsidR="000264C2" w:rsidRPr="0054222F" w:rsidRDefault="000264C2" w:rsidP="000264C2">
            <w:pPr>
              <w:pStyle w:val="TableBody0"/>
              <w:jc w:val="right"/>
            </w:pPr>
            <w:r w:rsidRPr="00E209AF">
              <w:t>26</w:t>
            </w:r>
          </w:p>
        </w:tc>
        <w:tc>
          <w:tcPr>
            <w:tcW w:w="1670" w:type="dxa"/>
          </w:tcPr>
          <w:p w14:paraId="08888D92" w14:textId="66A2756E" w:rsidR="000264C2" w:rsidRPr="0054222F" w:rsidRDefault="000264C2" w:rsidP="000264C2">
            <w:pPr>
              <w:pStyle w:val="TableBody0"/>
              <w:jc w:val="right"/>
            </w:pPr>
            <w:r w:rsidRPr="00E209AF">
              <w:t>95</w:t>
            </w:r>
          </w:p>
        </w:tc>
        <w:tc>
          <w:tcPr>
            <w:tcW w:w="1615" w:type="dxa"/>
          </w:tcPr>
          <w:p w14:paraId="79ABD2D5" w14:textId="017FDBAD" w:rsidR="000264C2" w:rsidRPr="0054222F" w:rsidRDefault="000264C2" w:rsidP="000264C2">
            <w:pPr>
              <w:pStyle w:val="TableBody0"/>
              <w:jc w:val="right"/>
            </w:pPr>
            <w:r w:rsidRPr="00E209AF">
              <w:t>49</w:t>
            </w:r>
          </w:p>
        </w:tc>
        <w:tc>
          <w:tcPr>
            <w:tcW w:w="1724" w:type="dxa"/>
          </w:tcPr>
          <w:p w14:paraId="4FC42971" w14:textId="211B1FBE" w:rsidR="000264C2" w:rsidRPr="0054222F" w:rsidRDefault="000264C2" w:rsidP="000264C2">
            <w:pPr>
              <w:pStyle w:val="TableBody0"/>
              <w:jc w:val="right"/>
            </w:pPr>
            <w:r w:rsidRPr="00E209AF">
              <w:t>61</w:t>
            </w:r>
          </w:p>
        </w:tc>
      </w:tr>
      <w:tr w:rsidR="000264C2" w:rsidRPr="0054222F" w14:paraId="178CF03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D107D71" w14:textId="047DF861" w:rsidR="000264C2" w:rsidRDefault="000264C2" w:rsidP="000264C2">
            <w:pPr>
              <w:pStyle w:val="TableBody0"/>
            </w:pPr>
            <w:r w:rsidRPr="00E209AF">
              <w:t>Bunbury</w:t>
            </w:r>
          </w:p>
        </w:tc>
        <w:tc>
          <w:tcPr>
            <w:tcW w:w="1590" w:type="dxa"/>
          </w:tcPr>
          <w:p w14:paraId="2CA9588E" w14:textId="3AD3FE49" w:rsidR="000264C2" w:rsidRPr="0054222F" w:rsidRDefault="000264C2" w:rsidP="000264C2">
            <w:pPr>
              <w:pStyle w:val="TableBody0"/>
              <w:jc w:val="right"/>
            </w:pPr>
            <w:r w:rsidRPr="00E209AF">
              <w:t>14</w:t>
            </w:r>
          </w:p>
        </w:tc>
        <w:tc>
          <w:tcPr>
            <w:tcW w:w="1670" w:type="dxa"/>
          </w:tcPr>
          <w:p w14:paraId="77B706D7" w14:textId="71CF1231" w:rsidR="000264C2" w:rsidRPr="0054222F" w:rsidRDefault="000264C2" w:rsidP="000264C2">
            <w:pPr>
              <w:pStyle w:val="TableBody0"/>
              <w:jc w:val="right"/>
            </w:pPr>
            <w:r w:rsidRPr="00E209AF">
              <w:t>51</w:t>
            </w:r>
          </w:p>
        </w:tc>
        <w:tc>
          <w:tcPr>
            <w:tcW w:w="1615" w:type="dxa"/>
          </w:tcPr>
          <w:p w14:paraId="438E5C58" w14:textId="2FF9D7E4" w:rsidR="000264C2" w:rsidRPr="0054222F" w:rsidRDefault="000264C2" w:rsidP="000264C2">
            <w:pPr>
              <w:pStyle w:val="TableBody0"/>
              <w:jc w:val="right"/>
            </w:pPr>
            <w:r w:rsidRPr="00E209AF">
              <w:t>26</w:t>
            </w:r>
          </w:p>
        </w:tc>
        <w:tc>
          <w:tcPr>
            <w:tcW w:w="1724" w:type="dxa"/>
          </w:tcPr>
          <w:p w14:paraId="477967B9" w14:textId="1EDC037F" w:rsidR="000264C2" w:rsidRPr="0054222F" w:rsidRDefault="000264C2" w:rsidP="000264C2">
            <w:pPr>
              <w:pStyle w:val="TableBody0"/>
              <w:jc w:val="right"/>
            </w:pPr>
            <w:r w:rsidRPr="00E209AF">
              <w:t>37</w:t>
            </w:r>
          </w:p>
        </w:tc>
      </w:tr>
      <w:tr w:rsidR="000264C2" w:rsidRPr="0054222F" w14:paraId="22F7C8FD"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4E71BF6" w14:textId="270638F8" w:rsidR="000264C2" w:rsidRDefault="000264C2" w:rsidP="000264C2">
            <w:pPr>
              <w:pStyle w:val="TableBody0"/>
            </w:pPr>
            <w:r w:rsidRPr="00E209AF">
              <w:t>Canning</w:t>
            </w:r>
          </w:p>
        </w:tc>
        <w:tc>
          <w:tcPr>
            <w:tcW w:w="1590" w:type="dxa"/>
          </w:tcPr>
          <w:p w14:paraId="01285A87" w14:textId="14342240" w:rsidR="000264C2" w:rsidRPr="0054222F" w:rsidRDefault="000264C2" w:rsidP="000264C2">
            <w:pPr>
              <w:pStyle w:val="TableBody0"/>
              <w:jc w:val="right"/>
            </w:pPr>
            <w:r w:rsidRPr="00E209AF">
              <w:t>34</w:t>
            </w:r>
          </w:p>
        </w:tc>
        <w:tc>
          <w:tcPr>
            <w:tcW w:w="1670" w:type="dxa"/>
          </w:tcPr>
          <w:p w14:paraId="04259C54" w14:textId="2F12A5C7" w:rsidR="000264C2" w:rsidRPr="0054222F" w:rsidRDefault="000264C2" w:rsidP="000264C2">
            <w:pPr>
              <w:pStyle w:val="TableBody0"/>
              <w:jc w:val="right"/>
            </w:pPr>
            <w:r w:rsidRPr="00E209AF">
              <w:t>57</w:t>
            </w:r>
          </w:p>
        </w:tc>
        <w:tc>
          <w:tcPr>
            <w:tcW w:w="1615" w:type="dxa"/>
          </w:tcPr>
          <w:p w14:paraId="31EAE73C" w14:textId="796E836E" w:rsidR="000264C2" w:rsidRPr="0054222F" w:rsidRDefault="000264C2" w:rsidP="000264C2">
            <w:pPr>
              <w:pStyle w:val="TableBody0"/>
              <w:jc w:val="right"/>
            </w:pPr>
            <w:r w:rsidRPr="00E209AF">
              <w:t>58</w:t>
            </w:r>
          </w:p>
        </w:tc>
        <w:tc>
          <w:tcPr>
            <w:tcW w:w="1724" w:type="dxa"/>
          </w:tcPr>
          <w:p w14:paraId="1BB5A7EC" w14:textId="1FB4FF62" w:rsidR="000264C2" w:rsidRPr="0054222F" w:rsidRDefault="000264C2" w:rsidP="000264C2">
            <w:pPr>
              <w:pStyle w:val="TableBody0"/>
              <w:jc w:val="right"/>
            </w:pPr>
            <w:r w:rsidRPr="00E209AF">
              <w:t>45</w:t>
            </w:r>
          </w:p>
        </w:tc>
      </w:tr>
      <w:tr w:rsidR="000264C2" w:rsidRPr="0054222F" w14:paraId="285043F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6E64F3E" w14:textId="6B884FFC" w:rsidR="000264C2" w:rsidRDefault="000264C2" w:rsidP="000264C2">
            <w:pPr>
              <w:pStyle w:val="TableBody0"/>
            </w:pPr>
            <w:r w:rsidRPr="00E209AF">
              <w:t>Cockburn</w:t>
            </w:r>
          </w:p>
        </w:tc>
        <w:tc>
          <w:tcPr>
            <w:tcW w:w="1590" w:type="dxa"/>
          </w:tcPr>
          <w:p w14:paraId="1C7AB7A2" w14:textId="4FE24796" w:rsidR="000264C2" w:rsidRPr="0054222F" w:rsidRDefault="000264C2" w:rsidP="000264C2">
            <w:pPr>
              <w:pStyle w:val="TableBody0"/>
              <w:jc w:val="right"/>
            </w:pPr>
            <w:r w:rsidRPr="00E209AF">
              <w:t>36</w:t>
            </w:r>
          </w:p>
        </w:tc>
        <w:tc>
          <w:tcPr>
            <w:tcW w:w="1670" w:type="dxa"/>
          </w:tcPr>
          <w:p w14:paraId="2AE3833A" w14:textId="36E11FEE" w:rsidR="000264C2" w:rsidRPr="0054222F" w:rsidRDefault="000264C2" w:rsidP="000264C2">
            <w:pPr>
              <w:pStyle w:val="TableBody0"/>
              <w:jc w:val="right"/>
            </w:pPr>
            <w:r w:rsidRPr="00E209AF">
              <w:t>42</w:t>
            </w:r>
          </w:p>
        </w:tc>
        <w:tc>
          <w:tcPr>
            <w:tcW w:w="1615" w:type="dxa"/>
          </w:tcPr>
          <w:p w14:paraId="752E2132" w14:textId="7592D083" w:rsidR="000264C2" w:rsidRPr="0054222F" w:rsidRDefault="000264C2" w:rsidP="000264C2">
            <w:pPr>
              <w:pStyle w:val="TableBody0"/>
              <w:jc w:val="right"/>
            </w:pPr>
            <w:r w:rsidRPr="00E209AF">
              <w:t>47</w:t>
            </w:r>
          </w:p>
        </w:tc>
        <w:tc>
          <w:tcPr>
            <w:tcW w:w="1724" w:type="dxa"/>
          </w:tcPr>
          <w:p w14:paraId="05BC6A8D" w14:textId="1C5636BD" w:rsidR="000264C2" w:rsidRPr="0054222F" w:rsidRDefault="000264C2" w:rsidP="000264C2">
            <w:pPr>
              <w:pStyle w:val="TableBody0"/>
              <w:jc w:val="right"/>
            </w:pPr>
            <w:r w:rsidRPr="00E209AF">
              <w:t>36</w:t>
            </w:r>
          </w:p>
        </w:tc>
      </w:tr>
      <w:tr w:rsidR="000264C2" w:rsidRPr="0054222F" w14:paraId="5ED8491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A4C4308" w14:textId="5EEE23EB" w:rsidR="000264C2" w:rsidRDefault="000264C2" w:rsidP="000264C2">
            <w:pPr>
              <w:pStyle w:val="TableBody0"/>
            </w:pPr>
            <w:r w:rsidRPr="00E209AF">
              <w:t>Cottesloe</w:t>
            </w:r>
            <w:r w:rsidR="00B84B16">
              <w:t>,</w:t>
            </w:r>
            <w:r w:rsidRPr="00E209AF">
              <w:t xml:space="preserve"> Claremont</w:t>
            </w:r>
          </w:p>
        </w:tc>
        <w:tc>
          <w:tcPr>
            <w:tcW w:w="1590" w:type="dxa"/>
          </w:tcPr>
          <w:p w14:paraId="4AB45DC0" w14:textId="43E3B0EA" w:rsidR="000264C2" w:rsidRPr="0054222F" w:rsidRDefault="000264C2" w:rsidP="000264C2">
            <w:pPr>
              <w:pStyle w:val="TableBody0"/>
              <w:jc w:val="right"/>
            </w:pPr>
            <w:r w:rsidRPr="00E209AF">
              <w:t>8</w:t>
            </w:r>
          </w:p>
        </w:tc>
        <w:tc>
          <w:tcPr>
            <w:tcW w:w="1670" w:type="dxa"/>
          </w:tcPr>
          <w:p w14:paraId="047D7269" w14:textId="1106E3D7" w:rsidR="000264C2" w:rsidRPr="0054222F" w:rsidRDefault="000264C2" w:rsidP="000264C2">
            <w:pPr>
              <w:pStyle w:val="TableBody0"/>
              <w:jc w:val="right"/>
            </w:pPr>
            <w:r w:rsidRPr="00E209AF">
              <w:t>23</w:t>
            </w:r>
          </w:p>
        </w:tc>
        <w:tc>
          <w:tcPr>
            <w:tcW w:w="1615" w:type="dxa"/>
          </w:tcPr>
          <w:p w14:paraId="5B9AC996" w14:textId="505F78FC" w:rsidR="000264C2" w:rsidRPr="0054222F" w:rsidRDefault="000264C2" w:rsidP="000264C2">
            <w:pPr>
              <w:pStyle w:val="TableBody0"/>
              <w:jc w:val="right"/>
            </w:pPr>
            <w:r w:rsidRPr="00E209AF">
              <w:t>7</w:t>
            </w:r>
          </w:p>
        </w:tc>
        <w:tc>
          <w:tcPr>
            <w:tcW w:w="1724" w:type="dxa"/>
          </w:tcPr>
          <w:p w14:paraId="5C34561C" w14:textId="79B13921" w:rsidR="000264C2" w:rsidRPr="0054222F" w:rsidRDefault="000264C2" w:rsidP="000264C2">
            <w:pPr>
              <w:pStyle w:val="TableBody0"/>
              <w:jc w:val="right"/>
            </w:pPr>
            <w:r w:rsidRPr="00E209AF">
              <w:t>22</w:t>
            </w:r>
          </w:p>
        </w:tc>
      </w:tr>
      <w:tr w:rsidR="000264C2" w:rsidRPr="0054222F" w14:paraId="3DAAB0A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A79A851" w14:textId="62C2E866" w:rsidR="000264C2" w:rsidRDefault="000264C2" w:rsidP="000264C2">
            <w:pPr>
              <w:pStyle w:val="TableBody0"/>
            </w:pPr>
            <w:r w:rsidRPr="00E209AF">
              <w:t>East Pilbara</w:t>
            </w:r>
          </w:p>
        </w:tc>
        <w:tc>
          <w:tcPr>
            <w:tcW w:w="1590" w:type="dxa"/>
          </w:tcPr>
          <w:p w14:paraId="183AE98B" w14:textId="03FF3D24" w:rsidR="000264C2" w:rsidRPr="0054222F" w:rsidRDefault="000264C2" w:rsidP="000264C2">
            <w:pPr>
              <w:pStyle w:val="TableBody0"/>
              <w:jc w:val="right"/>
            </w:pPr>
            <w:r w:rsidRPr="00E209AF">
              <w:t>0</w:t>
            </w:r>
          </w:p>
        </w:tc>
        <w:tc>
          <w:tcPr>
            <w:tcW w:w="1670" w:type="dxa"/>
          </w:tcPr>
          <w:p w14:paraId="271E433A" w14:textId="71D948AB" w:rsidR="000264C2" w:rsidRPr="0054222F" w:rsidRDefault="000264C2" w:rsidP="000264C2">
            <w:pPr>
              <w:pStyle w:val="TableBody0"/>
              <w:jc w:val="right"/>
            </w:pPr>
            <w:r w:rsidRPr="00E209AF">
              <w:t>8</w:t>
            </w:r>
          </w:p>
        </w:tc>
        <w:tc>
          <w:tcPr>
            <w:tcW w:w="1615" w:type="dxa"/>
          </w:tcPr>
          <w:p w14:paraId="4F05D7B8" w14:textId="37C5C9F9" w:rsidR="000264C2" w:rsidRPr="0054222F" w:rsidRDefault="000264C2" w:rsidP="000264C2">
            <w:pPr>
              <w:pStyle w:val="TableBody0"/>
              <w:jc w:val="right"/>
            </w:pPr>
            <w:r w:rsidRPr="00E209AF">
              <w:t>0</w:t>
            </w:r>
          </w:p>
        </w:tc>
        <w:tc>
          <w:tcPr>
            <w:tcW w:w="1724" w:type="dxa"/>
          </w:tcPr>
          <w:p w14:paraId="2E318AE8" w14:textId="39E2270E" w:rsidR="000264C2" w:rsidRPr="0054222F" w:rsidRDefault="000264C2" w:rsidP="000264C2">
            <w:pPr>
              <w:pStyle w:val="TableBody0"/>
              <w:jc w:val="right"/>
            </w:pPr>
            <w:r w:rsidRPr="00E209AF">
              <w:t>8</w:t>
            </w:r>
          </w:p>
        </w:tc>
      </w:tr>
      <w:tr w:rsidR="000264C2" w:rsidRPr="0054222F" w14:paraId="67015B7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8491193" w14:textId="72BD3FDE" w:rsidR="000264C2" w:rsidRDefault="000264C2" w:rsidP="000264C2">
            <w:pPr>
              <w:pStyle w:val="TableBody0"/>
            </w:pPr>
            <w:r w:rsidRPr="00E209AF">
              <w:t>Esperance</w:t>
            </w:r>
          </w:p>
        </w:tc>
        <w:tc>
          <w:tcPr>
            <w:tcW w:w="1590" w:type="dxa"/>
          </w:tcPr>
          <w:p w14:paraId="063412BE" w14:textId="28C94B93" w:rsidR="000264C2" w:rsidRPr="0054222F" w:rsidRDefault="000264C2" w:rsidP="000264C2">
            <w:pPr>
              <w:pStyle w:val="TableBody0"/>
              <w:jc w:val="right"/>
            </w:pPr>
            <w:r w:rsidRPr="00E209AF">
              <w:t>0</w:t>
            </w:r>
          </w:p>
        </w:tc>
        <w:tc>
          <w:tcPr>
            <w:tcW w:w="1670" w:type="dxa"/>
          </w:tcPr>
          <w:p w14:paraId="16BFAA70" w14:textId="4D6511C8" w:rsidR="000264C2" w:rsidRPr="0054222F" w:rsidRDefault="000264C2" w:rsidP="000264C2">
            <w:pPr>
              <w:pStyle w:val="TableBody0"/>
              <w:jc w:val="right"/>
            </w:pPr>
            <w:r w:rsidRPr="00E209AF">
              <w:t>7</w:t>
            </w:r>
          </w:p>
        </w:tc>
        <w:tc>
          <w:tcPr>
            <w:tcW w:w="1615" w:type="dxa"/>
          </w:tcPr>
          <w:p w14:paraId="51FA52FE" w14:textId="3967F528" w:rsidR="000264C2" w:rsidRPr="0054222F" w:rsidRDefault="000264C2" w:rsidP="000264C2">
            <w:pPr>
              <w:pStyle w:val="TableBody0"/>
              <w:jc w:val="right"/>
            </w:pPr>
            <w:r w:rsidRPr="00E209AF">
              <w:t>0</w:t>
            </w:r>
          </w:p>
        </w:tc>
        <w:tc>
          <w:tcPr>
            <w:tcW w:w="1724" w:type="dxa"/>
          </w:tcPr>
          <w:p w14:paraId="0B4EBEFB" w14:textId="6434CEA7" w:rsidR="000264C2" w:rsidRPr="0054222F" w:rsidRDefault="000264C2" w:rsidP="000264C2">
            <w:pPr>
              <w:pStyle w:val="TableBody0"/>
              <w:jc w:val="right"/>
            </w:pPr>
            <w:r w:rsidRPr="00E209AF">
              <w:t>6</w:t>
            </w:r>
          </w:p>
        </w:tc>
      </w:tr>
      <w:tr w:rsidR="000264C2" w:rsidRPr="0054222F" w14:paraId="6098C744"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3554C50" w14:textId="759EFD78" w:rsidR="000264C2" w:rsidRDefault="000264C2" w:rsidP="000264C2">
            <w:pPr>
              <w:pStyle w:val="TableBody0"/>
            </w:pPr>
            <w:r w:rsidRPr="00E209AF">
              <w:t>Fremantle</w:t>
            </w:r>
          </w:p>
        </w:tc>
        <w:tc>
          <w:tcPr>
            <w:tcW w:w="1590" w:type="dxa"/>
          </w:tcPr>
          <w:p w14:paraId="1A5D4DBD" w14:textId="775A3519" w:rsidR="000264C2" w:rsidRPr="0054222F" w:rsidRDefault="000264C2" w:rsidP="000264C2">
            <w:pPr>
              <w:pStyle w:val="TableBody0"/>
              <w:jc w:val="right"/>
            </w:pPr>
            <w:r w:rsidRPr="00E209AF">
              <w:t>7</w:t>
            </w:r>
          </w:p>
        </w:tc>
        <w:tc>
          <w:tcPr>
            <w:tcW w:w="1670" w:type="dxa"/>
          </w:tcPr>
          <w:p w14:paraId="087C19BD" w14:textId="5AB3E575" w:rsidR="000264C2" w:rsidRPr="0054222F" w:rsidRDefault="000264C2" w:rsidP="000264C2">
            <w:pPr>
              <w:pStyle w:val="TableBody0"/>
              <w:jc w:val="right"/>
            </w:pPr>
            <w:r w:rsidRPr="00E209AF">
              <w:t>20</w:t>
            </w:r>
          </w:p>
        </w:tc>
        <w:tc>
          <w:tcPr>
            <w:tcW w:w="1615" w:type="dxa"/>
          </w:tcPr>
          <w:p w14:paraId="1BF4257B" w14:textId="4276B091" w:rsidR="000264C2" w:rsidRPr="0054222F" w:rsidRDefault="000264C2" w:rsidP="000264C2">
            <w:pPr>
              <w:pStyle w:val="TableBody0"/>
              <w:jc w:val="right"/>
            </w:pPr>
            <w:r w:rsidRPr="00E209AF">
              <w:t>7</w:t>
            </w:r>
          </w:p>
        </w:tc>
        <w:tc>
          <w:tcPr>
            <w:tcW w:w="1724" w:type="dxa"/>
          </w:tcPr>
          <w:p w14:paraId="004E8D8B" w14:textId="5E607634" w:rsidR="000264C2" w:rsidRPr="0054222F" w:rsidRDefault="000264C2" w:rsidP="000264C2">
            <w:pPr>
              <w:pStyle w:val="TableBody0"/>
              <w:jc w:val="right"/>
            </w:pPr>
            <w:r w:rsidRPr="00E209AF">
              <w:t>15</w:t>
            </w:r>
          </w:p>
        </w:tc>
      </w:tr>
      <w:tr w:rsidR="000264C2" w:rsidRPr="0054222F" w14:paraId="7384D927"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185AD07" w14:textId="42A9E65A" w:rsidR="000264C2" w:rsidRDefault="000264C2" w:rsidP="000264C2">
            <w:pPr>
              <w:pStyle w:val="TableBody0"/>
            </w:pPr>
            <w:r w:rsidRPr="00E209AF">
              <w:t>Gascoyne</w:t>
            </w:r>
          </w:p>
        </w:tc>
        <w:tc>
          <w:tcPr>
            <w:tcW w:w="1590" w:type="dxa"/>
          </w:tcPr>
          <w:p w14:paraId="504B96D8" w14:textId="5D650B65" w:rsidR="000264C2" w:rsidRPr="0054222F" w:rsidRDefault="000264C2" w:rsidP="000264C2">
            <w:pPr>
              <w:pStyle w:val="TableBody0"/>
              <w:jc w:val="right"/>
            </w:pPr>
            <w:r w:rsidRPr="00E209AF">
              <w:t>0</w:t>
            </w:r>
          </w:p>
        </w:tc>
        <w:tc>
          <w:tcPr>
            <w:tcW w:w="1670" w:type="dxa"/>
          </w:tcPr>
          <w:p w14:paraId="7EE6CA3C" w14:textId="08731B74" w:rsidR="000264C2" w:rsidRPr="0054222F" w:rsidRDefault="000264C2" w:rsidP="000264C2">
            <w:pPr>
              <w:pStyle w:val="TableBody0"/>
              <w:jc w:val="right"/>
            </w:pPr>
            <w:r w:rsidRPr="00E209AF">
              <w:t>0</w:t>
            </w:r>
          </w:p>
        </w:tc>
        <w:tc>
          <w:tcPr>
            <w:tcW w:w="1615" w:type="dxa"/>
          </w:tcPr>
          <w:p w14:paraId="76E963F8" w14:textId="42F0EAFC" w:rsidR="000264C2" w:rsidRPr="0054222F" w:rsidRDefault="000264C2" w:rsidP="000264C2">
            <w:pPr>
              <w:pStyle w:val="TableBody0"/>
              <w:jc w:val="right"/>
            </w:pPr>
            <w:r w:rsidRPr="00E209AF">
              <w:t>0</w:t>
            </w:r>
          </w:p>
        </w:tc>
        <w:tc>
          <w:tcPr>
            <w:tcW w:w="1724" w:type="dxa"/>
          </w:tcPr>
          <w:p w14:paraId="72AD0AD1" w14:textId="2F73A814" w:rsidR="000264C2" w:rsidRPr="0054222F" w:rsidRDefault="000264C2" w:rsidP="000264C2">
            <w:pPr>
              <w:pStyle w:val="TableBody0"/>
              <w:jc w:val="right"/>
            </w:pPr>
            <w:r w:rsidRPr="00E209AF">
              <w:t>1</w:t>
            </w:r>
          </w:p>
        </w:tc>
      </w:tr>
      <w:tr w:rsidR="000264C2" w:rsidRPr="0054222F" w14:paraId="23C8775F"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E444900" w14:textId="66914E92" w:rsidR="000264C2" w:rsidRDefault="000264C2" w:rsidP="000264C2">
            <w:pPr>
              <w:pStyle w:val="TableBody0"/>
            </w:pPr>
            <w:r w:rsidRPr="00E209AF">
              <w:t>Goldfields</w:t>
            </w:r>
          </w:p>
        </w:tc>
        <w:tc>
          <w:tcPr>
            <w:tcW w:w="1590" w:type="dxa"/>
          </w:tcPr>
          <w:p w14:paraId="1CB17565" w14:textId="460DC3EC" w:rsidR="000264C2" w:rsidRPr="0054222F" w:rsidRDefault="000264C2" w:rsidP="000264C2">
            <w:pPr>
              <w:pStyle w:val="TableBody0"/>
              <w:jc w:val="right"/>
            </w:pPr>
            <w:r w:rsidRPr="00E209AF">
              <w:t>0</w:t>
            </w:r>
          </w:p>
        </w:tc>
        <w:tc>
          <w:tcPr>
            <w:tcW w:w="1670" w:type="dxa"/>
          </w:tcPr>
          <w:p w14:paraId="5EF168D9" w14:textId="1922080F" w:rsidR="000264C2" w:rsidRPr="0054222F" w:rsidRDefault="000264C2" w:rsidP="000264C2">
            <w:pPr>
              <w:pStyle w:val="TableBody0"/>
              <w:jc w:val="right"/>
            </w:pPr>
            <w:r w:rsidRPr="00E209AF">
              <w:t>24</w:t>
            </w:r>
          </w:p>
        </w:tc>
        <w:tc>
          <w:tcPr>
            <w:tcW w:w="1615" w:type="dxa"/>
          </w:tcPr>
          <w:p w14:paraId="6E503FC5" w14:textId="499BF154" w:rsidR="000264C2" w:rsidRPr="0054222F" w:rsidRDefault="000264C2" w:rsidP="000264C2">
            <w:pPr>
              <w:pStyle w:val="TableBody0"/>
              <w:jc w:val="right"/>
            </w:pPr>
            <w:r w:rsidRPr="00E209AF">
              <w:t>0</w:t>
            </w:r>
          </w:p>
        </w:tc>
        <w:tc>
          <w:tcPr>
            <w:tcW w:w="1724" w:type="dxa"/>
          </w:tcPr>
          <w:p w14:paraId="17AB5AD6" w14:textId="7E860119" w:rsidR="000264C2" w:rsidRPr="0054222F" w:rsidRDefault="000264C2" w:rsidP="000264C2">
            <w:pPr>
              <w:pStyle w:val="TableBody0"/>
              <w:jc w:val="right"/>
            </w:pPr>
            <w:r w:rsidRPr="00E209AF">
              <w:t>22</w:t>
            </w:r>
          </w:p>
        </w:tc>
      </w:tr>
      <w:tr w:rsidR="000264C2" w:rsidRPr="0054222F" w14:paraId="1E3FF8BF"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233B6EA" w14:textId="56C7EF97" w:rsidR="000264C2" w:rsidRDefault="000264C2" w:rsidP="000264C2">
            <w:pPr>
              <w:pStyle w:val="TableBody0"/>
            </w:pPr>
            <w:r w:rsidRPr="00E209AF">
              <w:t>Gosnells</w:t>
            </w:r>
          </w:p>
        </w:tc>
        <w:tc>
          <w:tcPr>
            <w:tcW w:w="1590" w:type="dxa"/>
          </w:tcPr>
          <w:p w14:paraId="24FD2339" w14:textId="70BA56DB" w:rsidR="000264C2" w:rsidRPr="0054222F" w:rsidRDefault="000264C2" w:rsidP="000264C2">
            <w:pPr>
              <w:pStyle w:val="TableBody0"/>
              <w:jc w:val="right"/>
            </w:pPr>
            <w:r w:rsidRPr="00E209AF">
              <w:t>47</w:t>
            </w:r>
          </w:p>
        </w:tc>
        <w:tc>
          <w:tcPr>
            <w:tcW w:w="1670" w:type="dxa"/>
          </w:tcPr>
          <w:p w14:paraId="1E3D10FC" w14:textId="37A2F097" w:rsidR="000264C2" w:rsidRPr="0054222F" w:rsidRDefault="000264C2" w:rsidP="000264C2">
            <w:pPr>
              <w:pStyle w:val="TableBody0"/>
              <w:jc w:val="right"/>
            </w:pPr>
            <w:r w:rsidRPr="00E209AF">
              <w:t>81</w:t>
            </w:r>
          </w:p>
        </w:tc>
        <w:tc>
          <w:tcPr>
            <w:tcW w:w="1615" w:type="dxa"/>
          </w:tcPr>
          <w:p w14:paraId="27C14DC5" w14:textId="00F4B364" w:rsidR="000264C2" w:rsidRPr="0054222F" w:rsidRDefault="000264C2" w:rsidP="000264C2">
            <w:pPr>
              <w:pStyle w:val="TableBody0"/>
              <w:jc w:val="right"/>
            </w:pPr>
            <w:r w:rsidRPr="00E209AF">
              <w:t>61</w:t>
            </w:r>
          </w:p>
        </w:tc>
        <w:tc>
          <w:tcPr>
            <w:tcW w:w="1724" w:type="dxa"/>
          </w:tcPr>
          <w:p w14:paraId="3DD13736" w14:textId="4692B156" w:rsidR="000264C2" w:rsidRPr="0054222F" w:rsidRDefault="000264C2" w:rsidP="000264C2">
            <w:pPr>
              <w:pStyle w:val="TableBody0"/>
              <w:jc w:val="right"/>
            </w:pPr>
            <w:r w:rsidRPr="00E209AF">
              <w:t>73</w:t>
            </w:r>
          </w:p>
        </w:tc>
      </w:tr>
      <w:tr w:rsidR="000264C2" w:rsidRPr="0054222F" w14:paraId="14D907E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3F492B2" w14:textId="3B1F379C" w:rsidR="000264C2" w:rsidRDefault="000264C2" w:rsidP="000264C2">
            <w:pPr>
              <w:pStyle w:val="TableBody0"/>
            </w:pPr>
            <w:r w:rsidRPr="00E209AF">
              <w:t>Joondalup</w:t>
            </w:r>
          </w:p>
        </w:tc>
        <w:tc>
          <w:tcPr>
            <w:tcW w:w="1590" w:type="dxa"/>
          </w:tcPr>
          <w:p w14:paraId="58AC5FF3" w14:textId="079A0411" w:rsidR="000264C2" w:rsidRPr="0054222F" w:rsidRDefault="000264C2" w:rsidP="000264C2">
            <w:pPr>
              <w:pStyle w:val="TableBody0"/>
              <w:jc w:val="right"/>
            </w:pPr>
            <w:r w:rsidRPr="00E209AF">
              <w:t>40</w:t>
            </w:r>
          </w:p>
        </w:tc>
        <w:tc>
          <w:tcPr>
            <w:tcW w:w="1670" w:type="dxa"/>
          </w:tcPr>
          <w:p w14:paraId="67E9CA56" w14:textId="3A9AAB09" w:rsidR="000264C2" w:rsidRPr="0054222F" w:rsidRDefault="000264C2" w:rsidP="000264C2">
            <w:pPr>
              <w:pStyle w:val="TableBody0"/>
              <w:jc w:val="right"/>
            </w:pPr>
            <w:r w:rsidRPr="00E209AF">
              <w:t>47</w:t>
            </w:r>
          </w:p>
        </w:tc>
        <w:tc>
          <w:tcPr>
            <w:tcW w:w="1615" w:type="dxa"/>
          </w:tcPr>
          <w:p w14:paraId="0F043603" w14:textId="5AA04E36" w:rsidR="000264C2" w:rsidRPr="0054222F" w:rsidRDefault="000264C2" w:rsidP="000264C2">
            <w:pPr>
              <w:pStyle w:val="TableBody0"/>
              <w:jc w:val="right"/>
            </w:pPr>
            <w:r w:rsidRPr="00E209AF">
              <w:t>59</w:t>
            </w:r>
          </w:p>
        </w:tc>
        <w:tc>
          <w:tcPr>
            <w:tcW w:w="1724" w:type="dxa"/>
          </w:tcPr>
          <w:p w14:paraId="2F98D2BA" w14:textId="52E55491" w:rsidR="000264C2" w:rsidRPr="0054222F" w:rsidRDefault="000264C2" w:rsidP="000264C2">
            <w:pPr>
              <w:pStyle w:val="TableBody0"/>
              <w:jc w:val="right"/>
            </w:pPr>
            <w:r w:rsidRPr="00E209AF">
              <w:t>38</w:t>
            </w:r>
          </w:p>
        </w:tc>
      </w:tr>
      <w:tr w:rsidR="000264C2" w:rsidRPr="0054222F" w14:paraId="6B09D122"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FC994C7" w14:textId="4E4F2DC9" w:rsidR="000264C2" w:rsidRDefault="000264C2" w:rsidP="000264C2">
            <w:pPr>
              <w:pStyle w:val="TableBody0"/>
            </w:pPr>
            <w:r w:rsidRPr="00E209AF">
              <w:t>Kalamunda</w:t>
            </w:r>
          </w:p>
        </w:tc>
        <w:tc>
          <w:tcPr>
            <w:tcW w:w="1590" w:type="dxa"/>
          </w:tcPr>
          <w:p w14:paraId="435D5755" w14:textId="2D086B9B" w:rsidR="000264C2" w:rsidRPr="0054222F" w:rsidRDefault="000264C2" w:rsidP="000264C2">
            <w:pPr>
              <w:pStyle w:val="TableBody0"/>
              <w:jc w:val="right"/>
            </w:pPr>
            <w:r w:rsidRPr="00E209AF">
              <w:t>27</w:t>
            </w:r>
          </w:p>
        </w:tc>
        <w:tc>
          <w:tcPr>
            <w:tcW w:w="1670" w:type="dxa"/>
          </w:tcPr>
          <w:p w14:paraId="6EEC24D4" w14:textId="3714DC5F" w:rsidR="000264C2" w:rsidRPr="0054222F" w:rsidRDefault="000264C2" w:rsidP="000264C2">
            <w:pPr>
              <w:pStyle w:val="TableBody0"/>
              <w:jc w:val="right"/>
            </w:pPr>
            <w:r w:rsidRPr="00E209AF">
              <w:t>30</w:t>
            </w:r>
          </w:p>
        </w:tc>
        <w:tc>
          <w:tcPr>
            <w:tcW w:w="1615" w:type="dxa"/>
          </w:tcPr>
          <w:p w14:paraId="744DC7C2" w14:textId="3656F1CB" w:rsidR="000264C2" w:rsidRPr="0054222F" w:rsidRDefault="000264C2" w:rsidP="000264C2">
            <w:pPr>
              <w:pStyle w:val="TableBody0"/>
              <w:jc w:val="right"/>
            </w:pPr>
            <w:r w:rsidRPr="00E209AF">
              <w:t>24</w:t>
            </w:r>
          </w:p>
        </w:tc>
        <w:tc>
          <w:tcPr>
            <w:tcW w:w="1724" w:type="dxa"/>
          </w:tcPr>
          <w:p w14:paraId="66F5494C" w14:textId="4086C4F3" w:rsidR="000264C2" w:rsidRPr="0054222F" w:rsidRDefault="000264C2" w:rsidP="000264C2">
            <w:pPr>
              <w:pStyle w:val="TableBody0"/>
              <w:jc w:val="right"/>
            </w:pPr>
            <w:r w:rsidRPr="00E209AF">
              <w:t>27</w:t>
            </w:r>
          </w:p>
        </w:tc>
      </w:tr>
      <w:tr w:rsidR="000264C2" w:rsidRPr="0054222F" w14:paraId="0C7F07ED"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66515C7" w14:textId="6778586A" w:rsidR="000264C2" w:rsidRDefault="000264C2" w:rsidP="000264C2">
            <w:pPr>
              <w:pStyle w:val="TableBody0"/>
            </w:pPr>
            <w:r w:rsidRPr="00E209AF">
              <w:t>Kimberley</w:t>
            </w:r>
          </w:p>
        </w:tc>
        <w:tc>
          <w:tcPr>
            <w:tcW w:w="1590" w:type="dxa"/>
          </w:tcPr>
          <w:p w14:paraId="0F0129B2" w14:textId="2F035A8C" w:rsidR="000264C2" w:rsidRPr="0054222F" w:rsidRDefault="000264C2" w:rsidP="000264C2">
            <w:pPr>
              <w:pStyle w:val="TableBody0"/>
              <w:jc w:val="right"/>
            </w:pPr>
            <w:r w:rsidRPr="00E209AF">
              <w:t>0</w:t>
            </w:r>
          </w:p>
        </w:tc>
        <w:tc>
          <w:tcPr>
            <w:tcW w:w="1670" w:type="dxa"/>
          </w:tcPr>
          <w:p w14:paraId="3AA94032" w14:textId="2EB583A1" w:rsidR="000264C2" w:rsidRPr="0054222F" w:rsidRDefault="000264C2" w:rsidP="000264C2">
            <w:pPr>
              <w:pStyle w:val="TableBody0"/>
              <w:jc w:val="right"/>
            </w:pPr>
            <w:r w:rsidRPr="00E209AF">
              <w:t>20</w:t>
            </w:r>
          </w:p>
        </w:tc>
        <w:tc>
          <w:tcPr>
            <w:tcW w:w="1615" w:type="dxa"/>
          </w:tcPr>
          <w:p w14:paraId="0A10904A" w14:textId="04877801" w:rsidR="000264C2" w:rsidRPr="0054222F" w:rsidRDefault="000264C2" w:rsidP="000264C2">
            <w:pPr>
              <w:pStyle w:val="TableBody0"/>
              <w:jc w:val="right"/>
            </w:pPr>
            <w:r w:rsidRPr="00E209AF">
              <w:t>1</w:t>
            </w:r>
          </w:p>
        </w:tc>
        <w:tc>
          <w:tcPr>
            <w:tcW w:w="1724" w:type="dxa"/>
          </w:tcPr>
          <w:p w14:paraId="387C1D5B" w14:textId="5C1380E6" w:rsidR="000264C2" w:rsidRPr="0054222F" w:rsidRDefault="000264C2" w:rsidP="000264C2">
            <w:pPr>
              <w:pStyle w:val="TableBody0"/>
              <w:jc w:val="right"/>
            </w:pPr>
            <w:r w:rsidRPr="00E209AF">
              <w:t>25</w:t>
            </w:r>
          </w:p>
        </w:tc>
      </w:tr>
      <w:tr w:rsidR="000264C2" w:rsidRPr="0054222F" w14:paraId="178498BC"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22919B9" w14:textId="0C17C916" w:rsidR="000264C2" w:rsidRDefault="000264C2" w:rsidP="000264C2">
            <w:pPr>
              <w:pStyle w:val="TableBody0"/>
            </w:pPr>
            <w:r w:rsidRPr="00E209AF">
              <w:lastRenderedPageBreak/>
              <w:t>Kwinana</w:t>
            </w:r>
          </w:p>
        </w:tc>
        <w:tc>
          <w:tcPr>
            <w:tcW w:w="1590" w:type="dxa"/>
          </w:tcPr>
          <w:p w14:paraId="2DCCBF5A" w14:textId="33D6CDB5" w:rsidR="000264C2" w:rsidRPr="0054222F" w:rsidRDefault="000264C2" w:rsidP="000264C2">
            <w:pPr>
              <w:pStyle w:val="TableBody0"/>
              <w:jc w:val="right"/>
            </w:pPr>
            <w:r w:rsidRPr="00E209AF">
              <w:t>5</w:t>
            </w:r>
          </w:p>
        </w:tc>
        <w:tc>
          <w:tcPr>
            <w:tcW w:w="1670" w:type="dxa"/>
          </w:tcPr>
          <w:p w14:paraId="22D59DF6" w14:textId="529E65B4" w:rsidR="000264C2" w:rsidRPr="0054222F" w:rsidRDefault="000264C2" w:rsidP="000264C2">
            <w:pPr>
              <w:pStyle w:val="TableBody0"/>
              <w:jc w:val="right"/>
            </w:pPr>
            <w:r w:rsidRPr="00E209AF">
              <w:t>17</w:t>
            </w:r>
          </w:p>
        </w:tc>
        <w:tc>
          <w:tcPr>
            <w:tcW w:w="1615" w:type="dxa"/>
          </w:tcPr>
          <w:p w14:paraId="7819BE08" w14:textId="21B09923" w:rsidR="000264C2" w:rsidRPr="0054222F" w:rsidRDefault="000264C2" w:rsidP="000264C2">
            <w:pPr>
              <w:pStyle w:val="TableBody0"/>
              <w:jc w:val="right"/>
            </w:pPr>
            <w:r w:rsidRPr="00E209AF">
              <w:t>13</w:t>
            </w:r>
          </w:p>
        </w:tc>
        <w:tc>
          <w:tcPr>
            <w:tcW w:w="1724" w:type="dxa"/>
          </w:tcPr>
          <w:p w14:paraId="0E9C26AE" w14:textId="0EEF9907" w:rsidR="000264C2" w:rsidRPr="0054222F" w:rsidRDefault="000264C2" w:rsidP="000264C2">
            <w:pPr>
              <w:pStyle w:val="TableBody0"/>
              <w:jc w:val="right"/>
            </w:pPr>
            <w:r w:rsidRPr="00E209AF">
              <w:t>13</w:t>
            </w:r>
          </w:p>
        </w:tc>
      </w:tr>
      <w:tr w:rsidR="000264C2" w:rsidRPr="0054222F" w14:paraId="34BD683A"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708F96EF" w14:textId="30AC5615" w:rsidR="000264C2" w:rsidRDefault="000264C2" w:rsidP="000264C2">
            <w:pPr>
              <w:pStyle w:val="TableBody0"/>
            </w:pPr>
            <w:r w:rsidRPr="00E209AF">
              <w:t>Mandurah</w:t>
            </w:r>
          </w:p>
        </w:tc>
        <w:tc>
          <w:tcPr>
            <w:tcW w:w="1590" w:type="dxa"/>
          </w:tcPr>
          <w:p w14:paraId="4F9E38C6" w14:textId="3EBA5153" w:rsidR="000264C2" w:rsidRPr="0054222F" w:rsidRDefault="000264C2" w:rsidP="000264C2">
            <w:pPr>
              <w:pStyle w:val="TableBody0"/>
              <w:jc w:val="right"/>
            </w:pPr>
            <w:r w:rsidRPr="00E209AF">
              <w:t>35</w:t>
            </w:r>
          </w:p>
        </w:tc>
        <w:tc>
          <w:tcPr>
            <w:tcW w:w="1670" w:type="dxa"/>
          </w:tcPr>
          <w:p w14:paraId="03F4D7C7" w14:textId="0CCEB7D2" w:rsidR="000264C2" w:rsidRPr="0054222F" w:rsidRDefault="000264C2" w:rsidP="000264C2">
            <w:pPr>
              <w:pStyle w:val="TableBody0"/>
              <w:jc w:val="right"/>
            </w:pPr>
            <w:r w:rsidRPr="00E209AF">
              <w:t>44</w:t>
            </w:r>
          </w:p>
        </w:tc>
        <w:tc>
          <w:tcPr>
            <w:tcW w:w="1615" w:type="dxa"/>
          </w:tcPr>
          <w:p w14:paraId="6306AA95" w14:textId="716E9E85" w:rsidR="000264C2" w:rsidRPr="0054222F" w:rsidRDefault="000264C2" w:rsidP="000264C2">
            <w:pPr>
              <w:pStyle w:val="TableBody0"/>
              <w:jc w:val="right"/>
            </w:pPr>
            <w:r w:rsidRPr="00E209AF">
              <w:t>40</w:t>
            </w:r>
          </w:p>
        </w:tc>
        <w:tc>
          <w:tcPr>
            <w:tcW w:w="1724" w:type="dxa"/>
          </w:tcPr>
          <w:p w14:paraId="11CB064D" w14:textId="3BC44D1A" w:rsidR="000264C2" w:rsidRPr="0054222F" w:rsidRDefault="000264C2" w:rsidP="000264C2">
            <w:pPr>
              <w:pStyle w:val="TableBody0"/>
              <w:jc w:val="right"/>
            </w:pPr>
            <w:r w:rsidRPr="00E209AF">
              <w:t>43</w:t>
            </w:r>
          </w:p>
        </w:tc>
      </w:tr>
      <w:tr w:rsidR="000264C2" w:rsidRPr="0054222F" w14:paraId="36C4447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8C49588" w14:textId="0CFCA0DB" w:rsidR="000264C2" w:rsidRDefault="000264C2" w:rsidP="000264C2">
            <w:pPr>
              <w:pStyle w:val="TableBody0"/>
            </w:pPr>
            <w:r w:rsidRPr="00E209AF">
              <w:t>Manjimup</w:t>
            </w:r>
          </w:p>
        </w:tc>
        <w:tc>
          <w:tcPr>
            <w:tcW w:w="1590" w:type="dxa"/>
          </w:tcPr>
          <w:p w14:paraId="68A95D84" w14:textId="38612720" w:rsidR="000264C2" w:rsidRPr="0054222F" w:rsidRDefault="000264C2" w:rsidP="000264C2">
            <w:pPr>
              <w:pStyle w:val="TableBody0"/>
              <w:jc w:val="right"/>
            </w:pPr>
            <w:r w:rsidRPr="00E209AF">
              <w:t>0</w:t>
            </w:r>
          </w:p>
        </w:tc>
        <w:tc>
          <w:tcPr>
            <w:tcW w:w="1670" w:type="dxa"/>
          </w:tcPr>
          <w:p w14:paraId="44758C5C" w14:textId="0226C647" w:rsidR="000264C2" w:rsidRPr="0054222F" w:rsidRDefault="000264C2" w:rsidP="000264C2">
            <w:pPr>
              <w:pStyle w:val="TableBody0"/>
              <w:jc w:val="right"/>
            </w:pPr>
            <w:r w:rsidRPr="00E209AF">
              <w:t>4</w:t>
            </w:r>
          </w:p>
        </w:tc>
        <w:tc>
          <w:tcPr>
            <w:tcW w:w="1615" w:type="dxa"/>
          </w:tcPr>
          <w:p w14:paraId="6C96857A" w14:textId="2491487E" w:rsidR="000264C2" w:rsidRPr="0054222F" w:rsidRDefault="000264C2" w:rsidP="000264C2">
            <w:pPr>
              <w:pStyle w:val="TableBody0"/>
              <w:jc w:val="right"/>
            </w:pPr>
            <w:r w:rsidRPr="00E209AF">
              <w:t>1</w:t>
            </w:r>
          </w:p>
        </w:tc>
        <w:tc>
          <w:tcPr>
            <w:tcW w:w="1724" w:type="dxa"/>
          </w:tcPr>
          <w:p w14:paraId="658B9447" w14:textId="7496D42D" w:rsidR="000264C2" w:rsidRPr="0054222F" w:rsidRDefault="000264C2" w:rsidP="000264C2">
            <w:pPr>
              <w:pStyle w:val="TableBody0"/>
              <w:jc w:val="right"/>
            </w:pPr>
            <w:r w:rsidRPr="00E209AF">
              <w:t>4</w:t>
            </w:r>
          </w:p>
        </w:tc>
      </w:tr>
      <w:tr w:rsidR="000264C2" w:rsidRPr="0054222F" w14:paraId="7AB2E3D8"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3945986C" w14:textId="3CF128AB" w:rsidR="000264C2" w:rsidRDefault="000264C2" w:rsidP="000264C2">
            <w:pPr>
              <w:pStyle w:val="TableBody0"/>
            </w:pPr>
            <w:r w:rsidRPr="00E209AF">
              <w:t>Melville</w:t>
            </w:r>
          </w:p>
        </w:tc>
        <w:tc>
          <w:tcPr>
            <w:tcW w:w="1590" w:type="dxa"/>
          </w:tcPr>
          <w:p w14:paraId="3DF548B7" w14:textId="70446F09" w:rsidR="000264C2" w:rsidRPr="0054222F" w:rsidRDefault="000264C2" w:rsidP="000264C2">
            <w:pPr>
              <w:pStyle w:val="TableBody0"/>
              <w:jc w:val="right"/>
            </w:pPr>
            <w:r w:rsidRPr="00E209AF">
              <w:t>10</w:t>
            </w:r>
          </w:p>
        </w:tc>
        <w:tc>
          <w:tcPr>
            <w:tcW w:w="1670" w:type="dxa"/>
          </w:tcPr>
          <w:p w14:paraId="05F37A63" w14:textId="0C64A834" w:rsidR="000264C2" w:rsidRPr="0054222F" w:rsidRDefault="000264C2" w:rsidP="000264C2">
            <w:pPr>
              <w:pStyle w:val="TableBody0"/>
              <w:jc w:val="right"/>
            </w:pPr>
            <w:r w:rsidRPr="00E209AF">
              <w:t>42</w:t>
            </w:r>
          </w:p>
        </w:tc>
        <w:tc>
          <w:tcPr>
            <w:tcW w:w="1615" w:type="dxa"/>
          </w:tcPr>
          <w:p w14:paraId="68AADCA3" w14:textId="0C959727" w:rsidR="000264C2" w:rsidRPr="0054222F" w:rsidRDefault="000264C2" w:rsidP="000264C2">
            <w:pPr>
              <w:pStyle w:val="TableBody0"/>
              <w:jc w:val="right"/>
            </w:pPr>
            <w:r w:rsidRPr="00E209AF">
              <w:t>23</w:t>
            </w:r>
          </w:p>
        </w:tc>
        <w:tc>
          <w:tcPr>
            <w:tcW w:w="1724" w:type="dxa"/>
          </w:tcPr>
          <w:p w14:paraId="7DDF4DA6" w14:textId="61D478D9" w:rsidR="000264C2" w:rsidRPr="0054222F" w:rsidRDefault="000264C2" w:rsidP="000264C2">
            <w:pPr>
              <w:pStyle w:val="TableBody0"/>
              <w:jc w:val="right"/>
            </w:pPr>
            <w:r w:rsidRPr="00E209AF">
              <w:t>29</w:t>
            </w:r>
          </w:p>
        </w:tc>
      </w:tr>
      <w:tr w:rsidR="000264C2" w:rsidRPr="0054222F" w14:paraId="18C02940"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5CB12ED0" w14:textId="55B96891" w:rsidR="000264C2" w:rsidRDefault="000264C2" w:rsidP="000264C2">
            <w:pPr>
              <w:pStyle w:val="TableBody0"/>
            </w:pPr>
            <w:r w:rsidRPr="00E209AF">
              <w:t>Mid</w:t>
            </w:r>
            <w:r w:rsidR="00B84B16">
              <w:t>-</w:t>
            </w:r>
            <w:r w:rsidRPr="00E209AF">
              <w:t>West</w:t>
            </w:r>
          </w:p>
        </w:tc>
        <w:tc>
          <w:tcPr>
            <w:tcW w:w="1590" w:type="dxa"/>
          </w:tcPr>
          <w:p w14:paraId="145DC3A6" w14:textId="705278DA" w:rsidR="000264C2" w:rsidRPr="0054222F" w:rsidRDefault="000264C2" w:rsidP="000264C2">
            <w:pPr>
              <w:pStyle w:val="TableBody0"/>
              <w:jc w:val="right"/>
            </w:pPr>
            <w:r w:rsidRPr="00E209AF">
              <w:t>16</w:t>
            </w:r>
          </w:p>
        </w:tc>
        <w:tc>
          <w:tcPr>
            <w:tcW w:w="1670" w:type="dxa"/>
          </w:tcPr>
          <w:p w14:paraId="6C2761DD" w14:textId="26F34619" w:rsidR="000264C2" w:rsidRPr="0054222F" w:rsidRDefault="000264C2" w:rsidP="000264C2">
            <w:pPr>
              <w:pStyle w:val="TableBody0"/>
              <w:jc w:val="right"/>
            </w:pPr>
            <w:r w:rsidRPr="00E209AF">
              <w:t>14</w:t>
            </w:r>
          </w:p>
        </w:tc>
        <w:tc>
          <w:tcPr>
            <w:tcW w:w="1615" w:type="dxa"/>
          </w:tcPr>
          <w:p w14:paraId="3DE23BB8" w14:textId="5DD4ED25" w:rsidR="000264C2" w:rsidRPr="0054222F" w:rsidRDefault="000264C2" w:rsidP="000264C2">
            <w:pPr>
              <w:pStyle w:val="TableBody0"/>
              <w:jc w:val="right"/>
            </w:pPr>
            <w:r w:rsidRPr="00E209AF">
              <w:t>19</w:t>
            </w:r>
          </w:p>
        </w:tc>
        <w:tc>
          <w:tcPr>
            <w:tcW w:w="1724" w:type="dxa"/>
          </w:tcPr>
          <w:p w14:paraId="2B19D2FE" w14:textId="4C9A89E5" w:rsidR="000264C2" w:rsidRPr="0054222F" w:rsidRDefault="000264C2" w:rsidP="000264C2">
            <w:pPr>
              <w:pStyle w:val="TableBody0"/>
              <w:jc w:val="right"/>
            </w:pPr>
            <w:r w:rsidRPr="00E209AF">
              <w:t>12</w:t>
            </w:r>
          </w:p>
        </w:tc>
      </w:tr>
      <w:tr w:rsidR="000264C2" w:rsidRPr="0054222F" w14:paraId="5EC884C5"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F3EC688" w14:textId="473BD60C" w:rsidR="000264C2" w:rsidRDefault="000264C2" w:rsidP="000264C2">
            <w:pPr>
              <w:pStyle w:val="TableBody0"/>
            </w:pPr>
            <w:r w:rsidRPr="00E209AF">
              <w:t>Mundaring</w:t>
            </w:r>
          </w:p>
        </w:tc>
        <w:tc>
          <w:tcPr>
            <w:tcW w:w="1590" w:type="dxa"/>
          </w:tcPr>
          <w:p w14:paraId="46531FA8" w14:textId="6EB6F875" w:rsidR="000264C2" w:rsidRPr="0054222F" w:rsidRDefault="000264C2" w:rsidP="000264C2">
            <w:pPr>
              <w:pStyle w:val="TableBody0"/>
              <w:jc w:val="right"/>
            </w:pPr>
            <w:r w:rsidRPr="00E209AF">
              <w:t>9</w:t>
            </w:r>
          </w:p>
        </w:tc>
        <w:tc>
          <w:tcPr>
            <w:tcW w:w="1670" w:type="dxa"/>
          </w:tcPr>
          <w:p w14:paraId="7DF2381C" w14:textId="7C66826F" w:rsidR="000264C2" w:rsidRPr="0054222F" w:rsidRDefault="000264C2" w:rsidP="000264C2">
            <w:pPr>
              <w:pStyle w:val="TableBody0"/>
              <w:jc w:val="right"/>
            </w:pPr>
            <w:r w:rsidRPr="00E209AF">
              <w:t>23</w:t>
            </w:r>
          </w:p>
        </w:tc>
        <w:tc>
          <w:tcPr>
            <w:tcW w:w="1615" w:type="dxa"/>
          </w:tcPr>
          <w:p w14:paraId="505F8055" w14:textId="03A6C5C1" w:rsidR="000264C2" w:rsidRPr="0054222F" w:rsidRDefault="000264C2" w:rsidP="000264C2">
            <w:pPr>
              <w:pStyle w:val="TableBody0"/>
              <w:jc w:val="right"/>
            </w:pPr>
            <w:r w:rsidRPr="00E209AF">
              <w:t>7</w:t>
            </w:r>
          </w:p>
        </w:tc>
        <w:tc>
          <w:tcPr>
            <w:tcW w:w="1724" w:type="dxa"/>
          </w:tcPr>
          <w:p w14:paraId="7ACB27F3" w14:textId="2FFD201B" w:rsidR="000264C2" w:rsidRPr="0054222F" w:rsidRDefault="000264C2" w:rsidP="000264C2">
            <w:pPr>
              <w:pStyle w:val="TableBody0"/>
              <w:jc w:val="right"/>
            </w:pPr>
            <w:r w:rsidRPr="00E209AF">
              <w:t>29</w:t>
            </w:r>
          </w:p>
        </w:tc>
      </w:tr>
      <w:tr w:rsidR="000264C2" w:rsidRPr="0054222F" w14:paraId="24AF992A"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54A1B6B" w14:textId="00A17876" w:rsidR="000264C2" w:rsidRDefault="000264C2" w:rsidP="000264C2">
            <w:pPr>
              <w:pStyle w:val="TableBody0"/>
            </w:pPr>
            <w:r w:rsidRPr="00E209AF">
              <w:t>Perth City</w:t>
            </w:r>
          </w:p>
        </w:tc>
        <w:tc>
          <w:tcPr>
            <w:tcW w:w="1590" w:type="dxa"/>
          </w:tcPr>
          <w:p w14:paraId="370AC651" w14:textId="5FA52E7C" w:rsidR="000264C2" w:rsidRPr="0054222F" w:rsidRDefault="000264C2" w:rsidP="000264C2">
            <w:pPr>
              <w:pStyle w:val="TableBody0"/>
              <w:jc w:val="right"/>
            </w:pPr>
            <w:r w:rsidRPr="00E209AF">
              <w:t>18</w:t>
            </w:r>
          </w:p>
        </w:tc>
        <w:tc>
          <w:tcPr>
            <w:tcW w:w="1670" w:type="dxa"/>
          </w:tcPr>
          <w:p w14:paraId="3366E160" w14:textId="5EF539F0" w:rsidR="000264C2" w:rsidRPr="0054222F" w:rsidRDefault="000264C2" w:rsidP="000264C2">
            <w:pPr>
              <w:pStyle w:val="TableBody0"/>
              <w:jc w:val="right"/>
            </w:pPr>
            <w:r w:rsidRPr="00E209AF">
              <w:t>39</w:t>
            </w:r>
          </w:p>
        </w:tc>
        <w:tc>
          <w:tcPr>
            <w:tcW w:w="1615" w:type="dxa"/>
          </w:tcPr>
          <w:p w14:paraId="0CE0F273" w14:textId="00BCA5CD" w:rsidR="000264C2" w:rsidRPr="0054222F" w:rsidRDefault="000264C2" w:rsidP="000264C2">
            <w:pPr>
              <w:pStyle w:val="TableBody0"/>
              <w:jc w:val="right"/>
            </w:pPr>
            <w:r w:rsidRPr="00E209AF">
              <w:t>27</w:t>
            </w:r>
          </w:p>
        </w:tc>
        <w:tc>
          <w:tcPr>
            <w:tcW w:w="1724" w:type="dxa"/>
          </w:tcPr>
          <w:p w14:paraId="2CC1DFB3" w14:textId="60315561" w:rsidR="000264C2" w:rsidRPr="0054222F" w:rsidRDefault="000264C2" w:rsidP="000264C2">
            <w:pPr>
              <w:pStyle w:val="TableBody0"/>
              <w:jc w:val="right"/>
            </w:pPr>
            <w:r w:rsidRPr="00E209AF">
              <w:t>33</w:t>
            </w:r>
          </w:p>
        </w:tc>
      </w:tr>
      <w:tr w:rsidR="000264C2" w:rsidRPr="0054222F" w14:paraId="42B29EE0"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5581DFE" w14:textId="08EB4D61" w:rsidR="000264C2" w:rsidRDefault="000264C2" w:rsidP="000264C2">
            <w:pPr>
              <w:pStyle w:val="TableBody0"/>
            </w:pPr>
            <w:r w:rsidRPr="00E209AF">
              <w:t>Rockingham</w:t>
            </w:r>
          </w:p>
        </w:tc>
        <w:tc>
          <w:tcPr>
            <w:tcW w:w="1590" w:type="dxa"/>
          </w:tcPr>
          <w:p w14:paraId="40836FF7" w14:textId="64BB332C" w:rsidR="000264C2" w:rsidRPr="0054222F" w:rsidRDefault="000264C2" w:rsidP="000264C2">
            <w:pPr>
              <w:pStyle w:val="TableBody0"/>
              <w:jc w:val="right"/>
            </w:pPr>
            <w:r w:rsidRPr="00E209AF">
              <w:t>19</w:t>
            </w:r>
          </w:p>
        </w:tc>
        <w:tc>
          <w:tcPr>
            <w:tcW w:w="1670" w:type="dxa"/>
          </w:tcPr>
          <w:p w14:paraId="0D6B36A4" w14:textId="7CA70C14" w:rsidR="000264C2" w:rsidRPr="0054222F" w:rsidRDefault="000264C2" w:rsidP="000264C2">
            <w:pPr>
              <w:pStyle w:val="TableBody0"/>
              <w:jc w:val="right"/>
            </w:pPr>
            <w:r w:rsidRPr="00E209AF">
              <w:t>65</w:t>
            </w:r>
          </w:p>
        </w:tc>
        <w:tc>
          <w:tcPr>
            <w:tcW w:w="1615" w:type="dxa"/>
          </w:tcPr>
          <w:p w14:paraId="651BF83C" w14:textId="2F874717" w:rsidR="000264C2" w:rsidRPr="0054222F" w:rsidRDefault="000264C2" w:rsidP="000264C2">
            <w:pPr>
              <w:pStyle w:val="TableBody0"/>
              <w:jc w:val="right"/>
            </w:pPr>
            <w:r w:rsidRPr="00E209AF">
              <w:t>44</w:t>
            </w:r>
          </w:p>
        </w:tc>
        <w:tc>
          <w:tcPr>
            <w:tcW w:w="1724" w:type="dxa"/>
          </w:tcPr>
          <w:p w14:paraId="7D0EFAA6" w14:textId="73BEFF84" w:rsidR="000264C2" w:rsidRPr="0054222F" w:rsidRDefault="000264C2" w:rsidP="000264C2">
            <w:pPr>
              <w:pStyle w:val="TableBody0"/>
              <w:jc w:val="right"/>
            </w:pPr>
            <w:r w:rsidRPr="00E209AF">
              <w:t>47</w:t>
            </w:r>
          </w:p>
        </w:tc>
      </w:tr>
      <w:tr w:rsidR="000264C2" w:rsidRPr="0054222F" w14:paraId="4AB729D4"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3422F1AE" w14:textId="039013F5" w:rsidR="000264C2" w:rsidRDefault="000264C2" w:rsidP="000264C2">
            <w:pPr>
              <w:pStyle w:val="TableBody0"/>
            </w:pPr>
            <w:r w:rsidRPr="00E209AF">
              <w:t>Serpentine</w:t>
            </w:r>
            <w:r w:rsidR="00B84B16">
              <w:t>,</w:t>
            </w:r>
            <w:r w:rsidRPr="00E209AF">
              <w:t xml:space="preserve"> Jarrahdale</w:t>
            </w:r>
          </w:p>
        </w:tc>
        <w:tc>
          <w:tcPr>
            <w:tcW w:w="1590" w:type="dxa"/>
          </w:tcPr>
          <w:p w14:paraId="3B9E7209" w14:textId="7460F7D4" w:rsidR="000264C2" w:rsidRPr="0054222F" w:rsidRDefault="000264C2" w:rsidP="000264C2">
            <w:pPr>
              <w:pStyle w:val="TableBody0"/>
              <w:jc w:val="right"/>
            </w:pPr>
            <w:r w:rsidRPr="00E209AF">
              <w:t>0</w:t>
            </w:r>
          </w:p>
        </w:tc>
        <w:tc>
          <w:tcPr>
            <w:tcW w:w="1670" w:type="dxa"/>
          </w:tcPr>
          <w:p w14:paraId="4889843B" w14:textId="47107F3F" w:rsidR="000264C2" w:rsidRPr="0054222F" w:rsidRDefault="000264C2" w:rsidP="000264C2">
            <w:pPr>
              <w:pStyle w:val="TableBody0"/>
              <w:jc w:val="right"/>
            </w:pPr>
            <w:r w:rsidRPr="00E209AF">
              <w:t>7</w:t>
            </w:r>
          </w:p>
        </w:tc>
        <w:tc>
          <w:tcPr>
            <w:tcW w:w="1615" w:type="dxa"/>
          </w:tcPr>
          <w:p w14:paraId="5EA2B7C7" w14:textId="5EEE633C" w:rsidR="000264C2" w:rsidRPr="0054222F" w:rsidRDefault="000264C2" w:rsidP="000264C2">
            <w:pPr>
              <w:pStyle w:val="TableBody0"/>
              <w:jc w:val="right"/>
            </w:pPr>
            <w:r w:rsidRPr="00E209AF">
              <w:t>1</w:t>
            </w:r>
          </w:p>
        </w:tc>
        <w:tc>
          <w:tcPr>
            <w:tcW w:w="1724" w:type="dxa"/>
          </w:tcPr>
          <w:p w14:paraId="23714029" w14:textId="7A61DC58" w:rsidR="000264C2" w:rsidRPr="0054222F" w:rsidRDefault="000264C2" w:rsidP="000264C2">
            <w:pPr>
              <w:pStyle w:val="TableBody0"/>
              <w:jc w:val="right"/>
            </w:pPr>
            <w:r w:rsidRPr="00E209AF">
              <w:t>9</w:t>
            </w:r>
          </w:p>
        </w:tc>
      </w:tr>
      <w:tr w:rsidR="000264C2" w:rsidRPr="0054222F" w14:paraId="3FAF0B52"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19DE20E8" w14:textId="20536D89" w:rsidR="000264C2" w:rsidRPr="00E209AF" w:rsidRDefault="000264C2" w:rsidP="000264C2">
            <w:pPr>
              <w:pStyle w:val="TableBody0"/>
            </w:pPr>
            <w:r w:rsidRPr="00E209AF">
              <w:t>South Perth</w:t>
            </w:r>
          </w:p>
        </w:tc>
        <w:tc>
          <w:tcPr>
            <w:tcW w:w="1590" w:type="dxa"/>
          </w:tcPr>
          <w:p w14:paraId="79A114FB" w14:textId="1438F120" w:rsidR="000264C2" w:rsidRPr="00E209AF" w:rsidRDefault="000264C2" w:rsidP="000264C2">
            <w:pPr>
              <w:pStyle w:val="TableBody0"/>
              <w:jc w:val="right"/>
            </w:pPr>
            <w:r w:rsidRPr="00E209AF">
              <w:t>3</w:t>
            </w:r>
          </w:p>
        </w:tc>
        <w:tc>
          <w:tcPr>
            <w:tcW w:w="1670" w:type="dxa"/>
          </w:tcPr>
          <w:p w14:paraId="33AEE3EF" w14:textId="67872340" w:rsidR="000264C2" w:rsidRPr="00E209AF" w:rsidRDefault="000264C2" w:rsidP="000264C2">
            <w:pPr>
              <w:pStyle w:val="TableBody0"/>
              <w:jc w:val="right"/>
            </w:pPr>
            <w:r w:rsidRPr="00E209AF">
              <w:t>16</w:t>
            </w:r>
          </w:p>
        </w:tc>
        <w:tc>
          <w:tcPr>
            <w:tcW w:w="1615" w:type="dxa"/>
          </w:tcPr>
          <w:p w14:paraId="576B2050" w14:textId="46604B28" w:rsidR="000264C2" w:rsidRPr="00E209AF" w:rsidRDefault="000264C2" w:rsidP="000264C2">
            <w:pPr>
              <w:pStyle w:val="TableBody0"/>
              <w:jc w:val="right"/>
            </w:pPr>
            <w:r w:rsidRPr="00E209AF">
              <w:t>2</w:t>
            </w:r>
          </w:p>
        </w:tc>
        <w:tc>
          <w:tcPr>
            <w:tcW w:w="1724" w:type="dxa"/>
          </w:tcPr>
          <w:p w14:paraId="43C38AC2" w14:textId="77300F80" w:rsidR="000264C2" w:rsidRPr="00E209AF" w:rsidRDefault="000264C2" w:rsidP="000264C2">
            <w:pPr>
              <w:pStyle w:val="TableBody0"/>
              <w:jc w:val="right"/>
            </w:pPr>
            <w:r w:rsidRPr="00E209AF">
              <w:t>17</w:t>
            </w:r>
          </w:p>
        </w:tc>
      </w:tr>
      <w:tr w:rsidR="00B84B16" w:rsidRPr="0054222F" w14:paraId="5BA42B35"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1CBF9FF1" w14:textId="241F8E69" w:rsidR="00B84B16" w:rsidRPr="00E209AF" w:rsidRDefault="00B84B16" w:rsidP="00B84B16">
            <w:pPr>
              <w:pStyle w:val="TableBody0"/>
            </w:pPr>
            <w:r w:rsidRPr="0029681C">
              <w:t>Stirling</w:t>
            </w:r>
          </w:p>
        </w:tc>
        <w:tc>
          <w:tcPr>
            <w:tcW w:w="1590" w:type="dxa"/>
          </w:tcPr>
          <w:p w14:paraId="7E67A33C" w14:textId="24D18820" w:rsidR="00B84B16" w:rsidRPr="00E209AF" w:rsidRDefault="00B84B16" w:rsidP="00B84B16">
            <w:pPr>
              <w:pStyle w:val="TableBody0"/>
              <w:jc w:val="right"/>
            </w:pPr>
            <w:r w:rsidRPr="0029681C">
              <w:t>26</w:t>
            </w:r>
          </w:p>
        </w:tc>
        <w:tc>
          <w:tcPr>
            <w:tcW w:w="1670" w:type="dxa"/>
          </w:tcPr>
          <w:p w14:paraId="68EE27F6" w14:textId="15600932" w:rsidR="00B84B16" w:rsidRPr="00E209AF" w:rsidRDefault="00B84B16" w:rsidP="00B84B16">
            <w:pPr>
              <w:pStyle w:val="TableBody0"/>
              <w:jc w:val="right"/>
            </w:pPr>
            <w:r w:rsidRPr="0029681C">
              <w:t>156</w:t>
            </w:r>
          </w:p>
        </w:tc>
        <w:tc>
          <w:tcPr>
            <w:tcW w:w="1615" w:type="dxa"/>
          </w:tcPr>
          <w:p w14:paraId="137FE941" w14:textId="204D8747" w:rsidR="00B84B16" w:rsidRPr="00E209AF" w:rsidRDefault="00B84B16" w:rsidP="00B84B16">
            <w:pPr>
              <w:pStyle w:val="TableBody0"/>
              <w:jc w:val="right"/>
            </w:pPr>
            <w:r w:rsidRPr="0029681C">
              <w:t>53</w:t>
            </w:r>
          </w:p>
        </w:tc>
        <w:tc>
          <w:tcPr>
            <w:tcW w:w="1724" w:type="dxa"/>
          </w:tcPr>
          <w:p w14:paraId="2D2410C5" w14:textId="594B668A" w:rsidR="00B84B16" w:rsidRPr="00E209AF" w:rsidRDefault="00B84B16" w:rsidP="00B84B16">
            <w:pPr>
              <w:pStyle w:val="TableBody0"/>
              <w:jc w:val="right"/>
            </w:pPr>
            <w:r w:rsidRPr="0029681C">
              <w:t>130</w:t>
            </w:r>
          </w:p>
        </w:tc>
      </w:tr>
      <w:tr w:rsidR="00B84B16" w:rsidRPr="0054222F" w14:paraId="77600CC9"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652348D3" w14:textId="6850507E" w:rsidR="00B84B16" w:rsidRPr="00E209AF" w:rsidRDefault="00B84B16" w:rsidP="00B84B16">
            <w:pPr>
              <w:pStyle w:val="TableBody0"/>
            </w:pPr>
            <w:r w:rsidRPr="0029681C">
              <w:t>Swan</w:t>
            </w:r>
          </w:p>
        </w:tc>
        <w:tc>
          <w:tcPr>
            <w:tcW w:w="1590" w:type="dxa"/>
          </w:tcPr>
          <w:p w14:paraId="15ADB6AC" w14:textId="51BA39D1" w:rsidR="00B84B16" w:rsidRPr="00E209AF" w:rsidRDefault="00B84B16" w:rsidP="00B84B16">
            <w:pPr>
              <w:pStyle w:val="TableBody0"/>
              <w:jc w:val="right"/>
            </w:pPr>
            <w:r w:rsidRPr="0029681C">
              <w:t>24</w:t>
            </w:r>
          </w:p>
        </w:tc>
        <w:tc>
          <w:tcPr>
            <w:tcW w:w="1670" w:type="dxa"/>
          </w:tcPr>
          <w:p w14:paraId="4445AD2A" w14:textId="7048EA81" w:rsidR="00B84B16" w:rsidRPr="00E209AF" w:rsidRDefault="00B84B16" w:rsidP="00B84B16">
            <w:pPr>
              <w:pStyle w:val="TableBody0"/>
              <w:jc w:val="right"/>
            </w:pPr>
            <w:r w:rsidRPr="0029681C">
              <w:t>97</w:t>
            </w:r>
          </w:p>
        </w:tc>
        <w:tc>
          <w:tcPr>
            <w:tcW w:w="1615" w:type="dxa"/>
          </w:tcPr>
          <w:p w14:paraId="40110571" w14:textId="38594010" w:rsidR="00B84B16" w:rsidRPr="00E209AF" w:rsidRDefault="00B84B16" w:rsidP="00B84B16">
            <w:pPr>
              <w:pStyle w:val="TableBody0"/>
              <w:jc w:val="right"/>
            </w:pPr>
            <w:r w:rsidRPr="0029681C">
              <w:t>42</w:t>
            </w:r>
          </w:p>
        </w:tc>
        <w:tc>
          <w:tcPr>
            <w:tcW w:w="1724" w:type="dxa"/>
          </w:tcPr>
          <w:p w14:paraId="680A8A14" w14:textId="52FB808D" w:rsidR="00B84B16" w:rsidRPr="00E209AF" w:rsidRDefault="00B84B16" w:rsidP="00B84B16">
            <w:pPr>
              <w:pStyle w:val="TableBody0"/>
              <w:jc w:val="right"/>
            </w:pPr>
            <w:r w:rsidRPr="0029681C">
              <w:t>93</w:t>
            </w:r>
          </w:p>
        </w:tc>
      </w:tr>
      <w:tr w:rsidR="00B84B16" w:rsidRPr="0054222F" w14:paraId="71A46B78"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5760BC2" w14:textId="0B7C5923" w:rsidR="00B84B16" w:rsidRPr="00E209AF" w:rsidRDefault="00B84B16" w:rsidP="00B84B16">
            <w:pPr>
              <w:pStyle w:val="TableBody0"/>
            </w:pPr>
            <w:r w:rsidRPr="0029681C">
              <w:t>Wanneroo</w:t>
            </w:r>
          </w:p>
        </w:tc>
        <w:tc>
          <w:tcPr>
            <w:tcW w:w="1590" w:type="dxa"/>
          </w:tcPr>
          <w:p w14:paraId="4CAE092D" w14:textId="567008AF" w:rsidR="00B84B16" w:rsidRPr="00E209AF" w:rsidRDefault="00B84B16" w:rsidP="00B84B16">
            <w:pPr>
              <w:pStyle w:val="TableBody0"/>
              <w:jc w:val="right"/>
            </w:pPr>
            <w:r w:rsidRPr="0029681C">
              <w:t>39</w:t>
            </w:r>
          </w:p>
        </w:tc>
        <w:tc>
          <w:tcPr>
            <w:tcW w:w="1670" w:type="dxa"/>
          </w:tcPr>
          <w:p w14:paraId="4BA2D099" w14:textId="2309F44C" w:rsidR="00B84B16" w:rsidRPr="00E209AF" w:rsidRDefault="00B84B16" w:rsidP="00B84B16">
            <w:pPr>
              <w:pStyle w:val="TableBody0"/>
              <w:jc w:val="right"/>
            </w:pPr>
            <w:r w:rsidRPr="0029681C">
              <w:t>91</w:t>
            </w:r>
          </w:p>
        </w:tc>
        <w:tc>
          <w:tcPr>
            <w:tcW w:w="1615" w:type="dxa"/>
          </w:tcPr>
          <w:p w14:paraId="402961D6" w14:textId="4FEDCF77" w:rsidR="00B84B16" w:rsidRPr="00E209AF" w:rsidRDefault="00B84B16" w:rsidP="00B84B16">
            <w:pPr>
              <w:pStyle w:val="TableBody0"/>
              <w:jc w:val="right"/>
            </w:pPr>
            <w:r w:rsidRPr="0029681C">
              <w:t>53</w:t>
            </w:r>
          </w:p>
        </w:tc>
        <w:tc>
          <w:tcPr>
            <w:tcW w:w="1724" w:type="dxa"/>
          </w:tcPr>
          <w:p w14:paraId="0E9B29EF" w14:textId="713CE97C" w:rsidR="00B84B16" w:rsidRPr="00E209AF" w:rsidRDefault="00B84B16" w:rsidP="00B84B16">
            <w:pPr>
              <w:pStyle w:val="TableBody0"/>
              <w:jc w:val="right"/>
            </w:pPr>
            <w:r w:rsidRPr="0029681C">
              <w:t>85</w:t>
            </w:r>
          </w:p>
        </w:tc>
      </w:tr>
      <w:tr w:rsidR="00B84B16" w:rsidRPr="0054222F" w14:paraId="6DE9518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581CF2D" w14:textId="13D1DCA8" w:rsidR="00B84B16" w:rsidRPr="00E209AF" w:rsidRDefault="00B84B16" w:rsidP="00B84B16">
            <w:pPr>
              <w:pStyle w:val="TableBody0"/>
            </w:pPr>
            <w:r w:rsidRPr="0029681C">
              <w:t>West Pilbara</w:t>
            </w:r>
          </w:p>
        </w:tc>
        <w:tc>
          <w:tcPr>
            <w:tcW w:w="1590" w:type="dxa"/>
          </w:tcPr>
          <w:p w14:paraId="5FF598C2" w14:textId="5C324A41" w:rsidR="00B84B16" w:rsidRPr="00E209AF" w:rsidRDefault="00B84B16" w:rsidP="00B84B16">
            <w:pPr>
              <w:pStyle w:val="TableBody0"/>
              <w:jc w:val="right"/>
            </w:pPr>
            <w:r w:rsidRPr="0029681C">
              <w:t>0</w:t>
            </w:r>
          </w:p>
        </w:tc>
        <w:tc>
          <w:tcPr>
            <w:tcW w:w="1670" w:type="dxa"/>
          </w:tcPr>
          <w:p w14:paraId="6BF23925" w14:textId="105799E6" w:rsidR="00B84B16" w:rsidRPr="00E209AF" w:rsidRDefault="00B84B16" w:rsidP="00B84B16">
            <w:pPr>
              <w:pStyle w:val="TableBody0"/>
              <w:jc w:val="right"/>
            </w:pPr>
            <w:r w:rsidRPr="0029681C">
              <w:t>6</w:t>
            </w:r>
          </w:p>
        </w:tc>
        <w:tc>
          <w:tcPr>
            <w:tcW w:w="1615" w:type="dxa"/>
          </w:tcPr>
          <w:p w14:paraId="46872525" w14:textId="0BB7D0D1" w:rsidR="00B84B16" w:rsidRPr="00E209AF" w:rsidRDefault="00B84B16" w:rsidP="00B84B16">
            <w:pPr>
              <w:pStyle w:val="TableBody0"/>
              <w:jc w:val="right"/>
            </w:pPr>
            <w:r w:rsidRPr="0029681C">
              <w:t>0</w:t>
            </w:r>
          </w:p>
        </w:tc>
        <w:tc>
          <w:tcPr>
            <w:tcW w:w="1724" w:type="dxa"/>
          </w:tcPr>
          <w:p w14:paraId="49A8DB13" w14:textId="25D2A79C" w:rsidR="00B84B16" w:rsidRPr="00E209AF" w:rsidRDefault="00B84B16" w:rsidP="00B84B16">
            <w:pPr>
              <w:pStyle w:val="TableBody0"/>
              <w:jc w:val="right"/>
            </w:pPr>
            <w:r w:rsidRPr="0029681C">
              <w:t>5</w:t>
            </w:r>
          </w:p>
        </w:tc>
      </w:tr>
      <w:tr w:rsidR="00B84B16" w:rsidRPr="0054222F" w14:paraId="58383F0B"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7CD89654" w14:textId="58153EFF" w:rsidR="00B84B16" w:rsidRPr="00E209AF" w:rsidRDefault="00B84B16" w:rsidP="00B84B16">
            <w:pPr>
              <w:pStyle w:val="TableBody0"/>
            </w:pPr>
            <w:r w:rsidRPr="0029681C">
              <w:t>Wheat Belt North</w:t>
            </w:r>
          </w:p>
        </w:tc>
        <w:tc>
          <w:tcPr>
            <w:tcW w:w="1590" w:type="dxa"/>
          </w:tcPr>
          <w:p w14:paraId="1C0C19BE" w14:textId="2828692E" w:rsidR="00B84B16" w:rsidRPr="00E209AF" w:rsidRDefault="00B84B16" w:rsidP="00B84B16">
            <w:pPr>
              <w:pStyle w:val="TableBody0"/>
              <w:jc w:val="right"/>
            </w:pPr>
            <w:r w:rsidRPr="0029681C">
              <w:t>3</w:t>
            </w:r>
          </w:p>
        </w:tc>
        <w:tc>
          <w:tcPr>
            <w:tcW w:w="1670" w:type="dxa"/>
          </w:tcPr>
          <w:p w14:paraId="17444001" w14:textId="3157BFE3" w:rsidR="00B84B16" w:rsidRPr="00E209AF" w:rsidRDefault="00B84B16" w:rsidP="00B84B16">
            <w:pPr>
              <w:pStyle w:val="TableBody0"/>
              <w:jc w:val="right"/>
            </w:pPr>
            <w:r w:rsidRPr="0029681C">
              <w:t>6</w:t>
            </w:r>
          </w:p>
        </w:tc>
        <w:tc>
          <w:tcPr>
            <w:tcW w:w="1615" w:type="dxa"/>
          </w:tcPr>
          <w:p w14:paraId="30581FC2" w14:textId="0E692775" w:rsidR="00B84B16" w:rsidRPr="00E209AF" w:rsidRDefault="00B84B16" w:rsidP="00B84B16">
            <w:pPr>
              <w:pStyle w:val="TableBody0"/>
              <w:jc w:val="right"/>
            </w:pPr>
            <w:r w:rsidRPr="0029681C">
              <w:t>1</w:t>
            </w:r>
          </w:p>
        </w:tc>
        <w:tc>
          <w:tcPr>
            <w:tcW w:w="1724" w:type="dxa"/>
          </w:tcPr>
          <w:p w14:paraId="3FC73490" w14:textId="731B6B9F" w:rsidR="00B84B16" w:rsidRPr="00E209AF" w:rsidRDefault="00B84B16" w:rsidP="00B84B16">
            <w:pPr>
              <w:pStyle w:val="TableBody0"/>
              <w:jc w:val="right"/>
            </w:pPr>
            <w:r w:rsidRPr="0029681C">
              <w:t>7</w:t>
            </w:r>
          </w:p>
        </w:tc>
      </w:tr>
      <w:tr w:rsidR="00B84B16" w:rsidRPr="0054222F" w14:paraId="28518E4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0536B461" w14:textId="5C4A366D" w:rsidR="00B84B16" w:rsidRPr="00E209AF" w:rsidRDefault="00B84B16" w:rsidP="00B84B16">
            <w:pPr>
              <w:pStyle w:val="TableBody0"/>
            </w:pPr>
            <w:r w:rsidRPr="0029681C">
              <w:t>Wheat Belt South</w:t>
            </w:r>
          </w:p>
        </w:tc>
        <w:tc>
          <w:tcPr>
            <w:tcW w:w="1590" w:type="dxa"/>
          </w:tcPr>
          <w:p w14:paraId="1EB29806" w14:textId="62B25C2B" w:rsidR="00B84B16" w:rsidRPr="00E209AF" w:rsidRDefault="00B84B16" w:rsidP="00B84B16">
            <w:pPr>
              <w:pStyle w:val="TableBody0"/>
              <w:jc w:val="right"/>
            </w:pPr>
            <w:r w:rsidRPr="0029681C">
              <w:t>0</w:t>
            </w:r>
          </w:p>
        </w:tc>
        <w:tc>
          <w:tcPr>
            <w:tcW w:w="1670" w:type="dxa"/>
          </w:tcPr>
          <w:p w14:paraId="447EED27" w14:textId="6F86C325" w:rsidR="00B84B16" w:rsidRPr="00E209AF" w:rsidRDefault="00B84B16" w:rsidP="00B84B16">
            <w:pPr>
              <w:pStyle w:val="TableBody0"/>
              <w:jc w:val="right"/>
            </w:pPr>
            <w:r w:rsidRPr="0029681C">
              <w:t>1</w:t>
            </w:r>
          </w:p>
        </w:tc>
        <w:tc>
          <w:tcPr>
            <w:tcW w:w="1615" w:type="dxa"/>
          </w:tcPr>
          <w:p w14:paraId="545CDC3D" w14:textId="1FF9675E" w:rsidR="00B84B16" w:rsidRPr="00E209AF" w:rsidRDefault="00B84B16" w:rsidP="00B84B16">
            <w:pPr>
              <w:pStyle w:val="TableBody0"/>
              <w:jc w:val="right"/>
            </w:pPr>
            <w:r w:rsidRPr="0029681C">
              <w:t>0</w:t>
            </w:r>
          </w:p>
        </w:tc>
        <w:tc>
          <w:tcPr>
            <w:tcW w:w="1724" w:type="dxa"/>
          </w:tcPr>
          <w:p w14:paraId="0979FFA8" w14:textId="3DFF3D9E" w:rsidR="00B84B16" w:rsidRPr="00E209AF" w:rsidRDefault="00B84B16" w:rsidP="00B84B16">
            <w:pPr>
              <w:pStyle w:val="TableBody0"/>
              <w:jc w:val="right"/>
            </w:pPr>
            <w:r w:rsidRPr="0029681C">
              <w:t>1</w:t>
            </w:r>
          </w:p>
        </w:tc>
      </w:tr>
      <w:tr w:rsidR="00B84B16" w:rsidRPr="0054222F" w14:paraId="652DE409"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0640D0A3" w14:textId="53C05B99" w:rsidR="00B84B16" w:rsidRDefault="00B84B16" w:rsidP="00B84B16">
            <w:pPr>
              <w:pStyle w:val="TableBody0"/>
            </w:pPr>
            <w:r w:rsidRPr="0029681C">
              <w:lastRenderedPageBreak/>
              <w:t>WA Other</w:t>
            </w:r>
          </w:p>
        </w:tc>
        <w:tc>
          <w:tcPr>
            <w:tcW w:w="1590" w:type="dxa"/>
          </w:tcPr>
          <w:p w14:paraId="7F90BAE1" w14:textId="0170A162" w:rsidR="00B84B16" w:rsidRPr="0054222F" w:rsidRDefault="00B84B16" w:rsidP="00B84B16">
            <w:pPr>
              <w:pStyle w:val="TableBody0"/>
              <w:jc w:val="right"/>
            </w:pPr>
            <w:r w:rsidRPr="0029681C">
              <w:t>0</w:t>
            </w:r>
          </w:p>
        </w:tc>
        <w:tc>
          <w:tcPr>
            <w:tcW w:w="1670" w:type="dxa"/>
          </w:tcPr>
          <w:p w14:paraId="6E5E3662" w14:textId="58EBDB0E" w:rsidR="00B84B16" w:rsidRPr="0054222F" w:rsidRDefault="00B84B16" w:rsidP="00B84B16">
            <w:pPr>
              <w:pStyle w:val="TableBody0"/>
              <w:jc w:val="right"/>
            </w:pPr>
            <w:r w:rsidRPr="0029681C">
              <w:t>0</w:t>
            </w:r>
          </w:p>
        </w:tc>
        <w:tc>
          <w:tcPr>
            <w:tcW w:w="1615" w:type="dxa"/>
          </w:tcPr>
          <w:p w14:paraId="2F593621" w14:textId="6B3F999A" w:rsidR="00B84B16" w:rsidRPr="0054222F" w:rsidRDefault="00B84B16" w:rsidP="00B84B16">
            <w:pPr>
              <w:pStyle w:val="TableBody0"/>
              <w:jc w:val="right"/>
            </w:pPr>
            <w:r w:rsidRPr="0029681C">
              <w:t>0</w:t>
            </w:r>
          </w:p>
        </w:tc>
        <w:tc>
          <w:tcPr>
            <w:tcW w:w="1724" w:type="dxa"/>
          </w:tcPr>
          <w:p w14:paraId="0C7E5274" w14:textId="01F4955F" w:rsidR="00B84B16" w:rsidRPr="0054222F" w:rsidRDefault="00B84B16" w:rsidP="00B84B16">
            <w:pPr>
              <w:pStyle w:val="TableBody0"/>
              <w:jc w:val="right"/>
            </w:pPr>
            <w:r w:rsidRPr="0029681C">
              <w:t>0</w:t>
            </w:r>
          </w:p>
        </w:tc>
      </w:tr>
    </w:tbl>
    <w:p w14:paraId="44FEE988" w14:textId="76CB7349" w:rsidR="00B84B16" w:rsidRDefault="00596AF5" w:rsidP="00B84B16">
      <w:pPr>
        <w:pStyle w:val="Heading3"/>
      </w:pPr>
      <w:r>
        <w:t>Australian t</w:t>
      </w:r>
      <w:r w:rsidR="00B84B16">
        <w:t>otals</w:t>
      </w:r>
    </w:p>
    <w:p w14:paraId="182918AD" w14:textId="00E6BCC2" w:rsidR="00B84B16" w:rsidRDefault="00B84B16" w:rsidP="00B84B16">
      <w:r w:rsidRPr="00B84B16">
        <w:t xml:space="preserve">Table </w:t>
      </w:r>
      <w:r>
        <w:t>9</w:t>
      </w:r>
      <w:r w:rsidRPr="00B84B16">
        <w:t xml:space="preserve"> shows </w:t>
      </w:r>
      <w:r w:rsidR="00FD4C00">
        <w:t>total</w:t>
      </w:r>
      <w:r w:rsidR="00596AF5">
        <w:t xml:space="preserve"> missing</w:t>
      </w:r>
      <w:r w:rsidR="00FD4C00">
        <w:t xml:space="preserve"> </w:t>
      </w:r>
      <w:r w:rsidRPr="00B84B16">
        <w:t xml:space="preserve">participants </w:t>
      </w:r>
      <w:r w:rsidR="00596AF5">
        <w:t xml:space="preserve">and total Australian participants </w:t>
      </w:r>
      <w:r w:rsidRPr="00B84B16">
        <w:t>with identified SDA needs by status and SA3 region for December 2024 and December 2025.</w:t>
      </w:r>
    </w:p>
    <w:p w14:paraId="1D8A44B0" w14:textId="77777777" w:rsidR="00FD4C00" w:rsidRDefault="00B84B16" w:rsidP="00B84B16">
      <w:pPr>
        <w:pStyle w:val="Heading4"/>
      </w:pPr>
      <w:r>
        <w:t>Table 9</w:t>
      </w:r>
    </w:p>
    <w:tbl>
      <w:tblPr>
        <w:tblStyle w:val="NDISTable1"/>
        <w:tblW w:w="4843"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134"/>
        <w:gridCol w:w="1590"/>
        <w:gridCol w:w="1670"/>
        <w:gridCol w:w="1615"/>
        <w:gridCol w:w="1724"/>
      </w:tblGrid>
      <w:tr w:rsidR="008C01AB" w:rsidRPr="0054222F" w14:paraId="3659B781" w14:textId="77777777" w:rsidTr="00972EA5">
        <w:trPr>
          <w:cnfStyle w:val="100000000000" w:firstRow="1" w:lastRow="0" w:firstColumn="0" w:lastColumn="0" w:oddVBand="0" w:evenVBand="0" w:oddHBand="0" w:evenHBand="0" w:firstRowFirstColumn="0" w:firstRowLastColumn="0" w:lastRowFirstColumn="0" w:lastRowLastColumn="0"/>
        </w:trPr>
        <w:tc>
          <w:tcPr>
            <w:tcW w:w="2134" w:type="dxa"/>
          </w:tcPr>
          <w:p w14:paraId="5C79E8C1" w14:textId="77777777" w:rsidR="008C01AB" w:rsidRPr="0054222F" w:rsidRDefault="008C01AB" w:rsidP="008C01AB">
            <w:pPr>
              <w:pStyle w:val="TableBody0"/>
            </w:pPr>
            <w:r>
              <w:t>SA3 region</w:t>
            </w:r>
          </w:p>
        </w:tc>
        <w:tc>
          <w:tcPr>
            <w:tcW w:w="1590" w:type="dxa"/>
          </w:tcPr>
          <w:p w14:paraId="4BE325A1" w14:textId="28E84E58" w:rsidR="008C01AB" w:rsidRPr="0054222F" w:rsidRDefault="008C01AB" w:rsidP="008C01AB">
            <w:pPr>
              <w:pStyle w:val="TableBody0"/>
            </w:pPr>
            <w:r>
              <w:t>SDA in use Dec 2024</w:t>
            </w:r>
          </w:p>
        </w:tc>
        <w:tc>
          <w:tcPr>
            <w:tcW w:w="1670" w:type="dxa"/>
          </w:tcPr>
          <w:p w14:paraId="64277272" w14:textId="1F016744" w:rsidR="008C01AB" w:rsidRPr="0054222F" w:rsidRDefault="008C01AB" w:rsidP="008C01AB">
            <w:pPr>
              <w:pStyle w:val="TableBody0"/>
            </w:pPr>
            <w:r w:rsidRPr="00217724">
              <w:t xml:space="preserve">Participants SDA eligible, not </w:t>
            </w:r>
            <w:r>
              <w:t xml:space="preserve">yet </w:t>
            </w:r>
            <w:r w:rsidRPr="00217724">
              <w:t>using SDA</w:t>
            </w:r>
            <w:r>
              <w:t xml:space="preserve"> Dec ’24</w:t>
            </w:r>
          </w:p>
        </w:tc>
        <w:tc>
          <w:tcPr>
            <w:tcW w:w="1615" w:type="dxa"/>
          </w:tcPr>
          <w:p w14:paraId="585E5AE6" w14:textId="1660BB58" w:rsidR="008C01AB" w:rsidRPr="0054222F" w:rsidRDefault="008C01AB" w:rsidP="008C01AB">
            <w:pPr>
              <w:pStyle w:val="TableBody0"/>
            </w:pPr>
            <w:r>
              <w:t>SDA in use Dec 2025</w:t>
            </w:r>
          </w:p>
        </w:tc>
        <w:tc>
          <w:tcPr>
            <w:tcW w:w="1724" w:type="dxa"/>
          </w:tcPr>
          <w:p w14:paraId="36D22171" w14:textId="50833FAF" w:rsidR="008C01AB" w:rsidRPr="0054222F" w:rsidRDefault="008C01AB" w:rsidP="008C01AB">
            <w:pPr>
              <w:pStyle w:val="TableBody0"/>
            </w:pPr>
            <w:r w:rsidRPr="00217724">
              <w:t>SDA eligible, not</w:t>
            </w:r>
            <w:r>
              <w:t xml:space="preserve"> yet</w:t>
            </w:r>
            <w:r w:rsidRPr="00217724">
              <w:t xml:space="preserve"> using SDA</w:t>
            </w:r>
            <w:r>
              <w:t xml:space="preserve"> Dec ’25</w:t>
            </w:r>
          </w:p>
        </w:tc>
      </w:tr>
      <w:tr w:rsidR="00FD4C00" w:rsidRPr="0054222F" w14:paraId="1B447DDC" w14:textId="77777777" w:rsidTr="00972EA5">
        <w:trPr>
          <w:cnfStyle w:val="000000100000" w:firstRow="0" w:lastRow="0" w:firstColumn="0" w:lastColumn="0" w:oddVBand="0" w:evenVBand="0" w:oddHBand="1" w:evenHBand="0" w:firstRowFirstColumn="0" w:firstRowLastColumn="0" w:lastRowFirstColumn="0" w:lastRowLastColumn="0"/>
        </w:trPr>
        <w:tc>
          <w:tcPr>
            <w:tcW w:w="2134" w:type="dxa"/>
          </w:tcPr>
          <w:p w14:paraId="2AE1A655" w14:textId="20C58F62" w:rsidR="00FD4C00" w:rsidRPr="0054222F" w:rsidRDefault="00FD4C00" w:rsidP="00972EA5">
            <w:pPr>
              <w:pStyle w:val="TableBody0"/>
            </w:pPr>
            <w:r>
              <w:t>Total missing</w:t>
            </w:r>
          </w:p>
        </w:tc>
        <w:tc>
          <w:tcPr>
            <w:tcW w:w="1590" w:type="dxa"/>
          </w:tcPr>
          <w:p w14:paraId="2DB6D5E2" w14:textId="66137196" w:rsidR="00FD4C00" w:rsidRPr="0054222F" w:rsidRDefault="00C512FD" w:rsidP="00972EA5">
            <w:pPr>
              <w:pStyle w:val="TableBody0"/>
              <w:jc w:val="right"/>
            </w:pPr>
            <w:r>
              <w:t>0</w:t>
            </w:r>
          </w:p>
        </w:tc>
        <w:tc>
          <w:tcPr>
            <w:tcW w:w="1670" w:type="dxa"/>
          </w:tcPr>
          <w:p w14:paraId="5A38121F" w14:textId="28998F3D" w:rsidR="00FD4C00" w:rsidRPr="0054222F" w:rsidRDefault="00C512FD" w:rsidP="00972EA5">
            <w:pPr>
              <w:pStyle w:val="TableBody0"/>
              <w:jc w:val="right"/>
            </w:pPr>
            <w:r>
              <w:t>0</w:t>
            </w:r>
          </w:p>
        </w:tc>
        <w:tc>
          <w:tcPr>
            <w:tcW w:w="1615" w:type="dxa"/>
          </w:tcPr>
          <w:p w14:paraId="341C12FE" w14:textId="296CC816" w:rsidR="00FD4C00" w:rsidRPr="0054222F" w:rsidRDefault="00C512FD" w:rsidP="00972EA5">
            <w:pPr>
              <w:pStyle w:val="TableBody0"/>
              <w:jc w:val="right"/>
            </w:pPr>
            <w:r>
              <w:t>0</w:t>
            </w:r>
          </w:p>
        </w:tc>
        <w:tc>
          <w:tcPr>
            <w:tcW w:w="1724" w:type="dxa"/>
          </w:tcPr>
          <w:p w14:paraId="34116B0C" w14:textId="5BC893A2" w:rsidR="00FD4C00" w:rsidRPr="0054222F" w:rsidRDefault="00C512FD" w:rsidP="00972EA5">
            <w:pPr>
              <w:pStyle w:val="TableBody0"/>
              <w:jc w:val="right"/>
            </w:pPr>
            <w:r>
              <w:t>0</w:t>
            </w:r>
          </w:p>
        </w:tc>
      </w:tr>
      <w:tr w:rsidR="00FD4C00" w:rsidRPr="0054222F" w14:paraId="17D7BF06" w14:textId="77777777" w:rsidTr="00972EA5">
        <w:trPr>
          <w:cnfStyle w:val="000000010000" w:firstRow="0" w:lastRow="0" w:firstColumn="0" w:lastColumn="0" w:oddVBand="0" w:evenVBand="0" w:oddHBand="0" w:evenHBand="1" w:firstRowFirstColumn="0" w:firstRowLastColumn="0" w:lastRowFirstColumn="0" w:lastRowLastColumn="0"/>
        </w:trPr>
        <w:tc>
          <w:tcPr>
            <w:tcW w:w="2134" w:type="dxa"/>
          </w:tcPr>
          <w:p w14:paraId="2D9D13E0" w14:textId="6AB1D6BF" w:rsidR="00FD4C00" w:rsidRPr="007837A5" w:rsidRDefault="00596AF5" w:rsidP="00972EA5">
            <w:pPr>
              <w:pStyle w:val="TableBody0"/>
            </w:pPr>
            <w:r>
              <w:t>Australian total</w:t>
            </w:r>
          </w:p>
        </w:tc>
        <w:tc>
          <w:tcPr>
            <w:tcW w:w="1590" w:type="dxa"/>
          </w:tcPr>
          <w:p w14:paraId="7E103FA1" w14:textId="6A2D5902" w:rsidR="00FD4C00" w:rsidRPr="0054222F" w:rsidRDefault="00C512FD" w:rsidP="00972EA5">
            <w:pPr>
              <w:pStyle w:val="TableBody0"/>
              <w:jc w:val="right"/>
            </w:pPr>
            <w:r>
              <w:t>14,688</w:t>
            </w:r>
          </w:p>
        </w:tc>
        <w:tc>
          <w:tcPr>
            <w:tcW w:w="1670" w:type="dxa"/>
          </w:tcPr>
          <w:p w14:paraId="5065F9B9" w14:textId="725AB478" w:rsidR="00FD4C00" w:rsidRPr="0054222F" w:rsidRDefault="00C512FD" w:rsidP="00972EA5">
            <w:pPr>
              <w:pStyle w:val="TableBody0"/>
              <w:jc w:val="right"/>
            </w:pPr>
            <w:r>
              <w:t>9,834</w:t>
            </w:r>
          </w:p>
        </w:tc>
        <w:tc>
          <w:tcPr>
            <w:tcW w:w="1615" w:type="dxa"/>
          </w:tcPr>
          <w:p w14:paraId="732A2052" w14:textId="774179B9" w:rsidR="00FD4C00" w:rsidRPr="0054222F" w:rsidRDefault="00C512FD" w:rsidP="00972EA5">
            <w:pPr>
              <w:pStyle w:val="TableBody0"/>
              <w:jc w:val="right"/>
            </w:pPr>
            <w:r>
              <w:t>15,925</w:t>
            </w:r>
          </w:p>
        </w:tc>
        <w:tc>
          <w:tcPr>
            <w:tcW w:w="1724" w:type="dxa"/>
          </w:tcPr>
          <w:p w14:paraId="3226DC21" w14:textId="5EC28DC8" w:rsidR="00FD4C00" w:rsidRPr="0054222F" w:rsidRDefault="00C512FD" w:rsidP="00972EA5">
            <w:pPr>
              <w:pStyle w:val="TableBody0"/>
              <w:jc w:val="right"/>
            </w:pPr>
            <w:r>
              <w:t>9,577</w:t>
            </w:r>
          </w:p>
        </w:tc>
      </w:tr>
    </w:tbl>
    <w:p w14:paraId="01AE678A" w14:textId="77777777" w:rsidR="00EA6C27" w:rsidRDefault="00F3583F" w:rsidP="00F3583F">
      <w:pPr>
        <w:pStyle w:val="Heading2"/>
      </w:pPr>
      <w:r w:rsidRPr="00F3583F">
        <w:t>Participants with identified SDA needs by status and disability type</w:t>
      </w:r>
    </w:p>
    <w:p w14:paraId="764BC33F" w14:textId="77777777" w:rsidR="00D26A17" w:rsidRDefault="00EA6C27" w:rsidP="00EA6C27">
      <w:r>
        <w:t>Table 10 shows p</w:t>
      </w:r>
      <w:r w:rsidRPr="00EA6C27">
        <w:t>articipants with identified SDA needs by status and disability type</w:t>
      </w:r>
      <w:r w:rsidR="00A144F4">
        <w:t>.</w:t>
      </w:r>
    </w:p>
    <w:p w14:paraId="7AD38598" w14:textId="3117BA1D" w:rsidR="00A144F4" w:rsidRDefault="00A144F4" w:rsidP="00EA6C27">
      <w:r>
        <w:t xml:space="preserve">Please note that </w:t>
      </w:r>
      <w:r w:rsidRPr="00A144F4">
        <w:t>SDA need is defined as participants with SDA in use or participants eligible for SDA (SDA not yet in use)</w:t>
      </w:r>
      <w:r>
        <w:t>.</w:t>
      </w:r>
    </w:p>
    <w:p w14:paraId="12F31960" w14:textId="77777777" w:rsidR="00A144F4" w:rsidRDefault="00A144F4" w:rsidP="002242E9">
      <w:pPr>
        <w:pStyle w:val="Heading3"/>
      </w:pPr>
      <w:r>
        <w:lastRenderedPageBreak/>
        <w:t>Table 10</w:t>
      </w:r>
    </w:p>
    <w:tbl>
      <w:tblPr>
        <w:tblStyle w:val="NDISTable1"/>
        <w:tblW w:w="4950"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3397"/>
        <w:gridCol w:w="1701"/>
        <w:gridCol w:w="1560"/>
        <w:gridCol w:w="2268"/>
      </w:tblGrid>
      <w:tr w:rsidR="0044039B" w:rsidRPr="0054222F" w14:paraId="4F93E167" w14:textId="77777777" w:rsidTr="002D1048">
        <w:trPr>
          <w:cnfStyle w:val="100000000000" w:firstRow="1" w:lastRow="0" w:firstColumn="0" w:lastColumn="0" w:oddVBand="0" w:evenVBand="0" w:oddHBand="0" w:evenHBand="0" w:firstRowFirstColumn="0" w:firstRowLastColumn="0" w:lastRowFirstColumn="0" w:lastRowLastColumn="0"/>
        </w:trPr>
        <w:tc>
          <w:tcPr>
            <w:tcW w:w="3397" w:type="dxa"/>
          </w:tcPr>
          <w:p w14:paraId="32D26542" w14:textId="55ADED74" w:rsidR="0044039B" w:rsidRPr="0054222F" w:rsidRDefault="0044039B" w:rsidP="00972EA5">
            <w:pPr>
              <w:pStyle w:val="TableBody0"/>
            </w:pPr>
            <w:r>
              <w:t>Primary disability group</w:t>
            </w:r>
          </w:p>
        </w:tc>
        <w:tc>
          <w:tcPr>
            <w:tcW w:w="1701" w:type="dxa"/>
          </w:tcPr>
          <w:p w14:paraId="4C835A82" w14:textId="5E830834" w:rsidR="0044039B" w:rsidRPr="0054222F" w:rsidRDefault="0044039B" w:rsidP="00972EA5">
            <w:pPr>
              <w:pStyle w:val="TableBody0"/>
            </w:pPr>
            <w:r w:rsidRPr="00E40269">
              <w:t xml:space="preserve">SDA </w:t>
            </w:r>
            <w:r>
              <w:t>in use</w:t>
            </w:r>
          </w:p>
        </w:tc>
        <w:tc>
          <w:tcPr>
            <w:tcW w:w="1560" w:type="dxa"/>
          </w:tcPr>
          <w:p w14:paraId="783BC399" w14:textId="43327C9F" w:rsidR="0044039B" w:rsidRPr="0054222F" w:rsidRDefault="00BE413F" w:rsidP="00972EA5">
            <w:pPr>
              <w:pStyle w:val="TableBody0"/>
            </w:pPr>
            <w:r>
              <w:t>SDA-eligible but not</w:t>
            </w:r>
            <w:r w:rsidR="004B46A6">
              <w:t xml:space="preserve"> yet using SDA</w:t>
            </w:r>
          </w:p>
        </w:tc>
        <w:tc>
          <w:tcPr>
            <w:tcW w:w="2268" w:type="dxa"/>
          </w:tcPr>
          <w:p w14:paraId="27CBC6BC" w14:textId="0945365B" w:rsidR="0044039B" w:rsidRPr="0054222F" w:rsidRDefault="00BE413F" w:rsidP="00972EA5">
            <w:pPr>
              <w:pStyle w:val="TableBody0"/>
            </w:pPr>
            <w:r>
              <w:t xml:space="preserve">Total </w:t>
            </w:r>
            <w:r w:rsidR="0044039B">
              <w:t>p</w:t>
            </w:r>
            <w:r w:rsidR="0044039B" w:rsidRPr="008F3AD2">
              <w:t xml:space="preserve">articipants </w:t>
            </w:r>
            <w:r>
              <w:t xml:space="preserve">with an </w:t>
            </w:r>
            <w:r w:rsidR="0044039B" w:rsidRPr="008F3AD2">
              <w:t>SDA</w:t>
            </w:r>
            <w:r w:rsidR="0044039B">
              <w:t xml:space="preserve"> </w:t>
            </w:r>
            <w:r>
              <w:t>need</w:t>
            </w:r>
          </w:p>
        </w:tc>
      </w:tr>
      <w:tr w:rsidR="001E1BFB" w:rsidRPr="0054222F" w14:paraId="32D9F941"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773B14B7" w14:textId="2BDDF749" w:rsidR="001E1BFB" w:rsidRPr="0054222F" w:rsidRDefault="001E1BFB" w:rsidP="001E1BFB">
            <w:pPr>
              <w:pStyle w:val="TableBody0"/>
            </w:pPr>
            <w:r w:rsidRPr="007D5F34">
              <w:t xml:space="preserve">Acquired brain injury </w:t>
            </w:r>
          </w:p>
        </w:tc>
        <w:tc>
          <w:tcPr>
            <w:tcW w:w="1701" w:type="dxa"/>
          </w:tcPr>
          <w:p w14:paraId="3096AAB1" w14:textId="7D648847" w:rsidR="001E1BFB" w:rsidRPr="0054222F" w:rsidRDefault="001E1BFB" w:rsidP="001E1BFB">
            <w:pPr>
              <w:pStyle w:val="TableBody0"/>
              <w:jc w:val="right"/>
            </w:pPr>
            <w:r w:rsidRPr="007D5F34">
              <w:t>1,403</w:t>
            </w:r>
          </w:p>
        </w:tc>
        <w:tc>
          <w:tcPr>
            <w:tcW w:w="1560" w:type="dxa"/>
          </w:tcPr>
          <w:p w14:paraId="042941E6" w14:textId="14CD070E" w:rsidR="001E1BFB" w:rsidRPr="0054222F" w:rsidRDefault="001E1BFB" w:rsidP="001E1BFB">
            <w:pPr>
              <w:pStyle w:val="TableBody0"/>
              <w:jc w:val="right"/>
            </w:pPr>
            <w:r w:rsidRPr="007D5F34">
              <w:t>1,043</w:t>
            </w:r>
          </w:p>
        </w:tc>
        <w:tc>
          <w:tcPr>
            <w:tcW w:w="2268" w:type="dxa"/>
          </w:tcPr>
          <w:p w14:paraId="3DD1C0B0" w14:textId="18944FEC" w:rsidR="001E1BFB" w:rsidRPr="0054222F" w:rsidRDefault="001E1BFB" w:rsidP="001E1BFB">
            <w:pPr>
              <w:pStyle w:val="TableBody0"/>
              <w:jc w:val="right"/>
            </w:pPr>
            <w:r w:rsidRPr="007D5F34">
              <w:t>2,446</w:t>
            </w:r>
          </w:p>
        </w:tc>
      </w:tr>
      <w:tr w:rsidR="001E1BFB" w:rsidRPr="0054222F" w14:paraId="2DBEE60C"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6F3BF9DE" w14:textId="0CCACE2E" w:rsidR="001E1BFB" w:rsidRPr="007837A5" w:rsidRDefault="001E1BFB" w:rsidP="001E1BFB">
            <w:pPr>
              <w:pStyle w:val="TableBody0"/>
            </w:pPr>
            <w:r w:rsidRPr="007D5F34">
              <w:t xml:space="preserve">Autism </w:t>
            </w:r>
          </w:p>
        </w:tc>
        <w:tc>
          <w:tcPr>
            <w:tcW w:w="1701" w:type="dxa"/>
          </w:tcPr>
          <w:p w14:paraId="6AEDAFE2" w14:textId="5B546C16" w:rsidR="001E1BFB" w:rsidRPr="0054222F" w:rsidRDefault="001E1BFB" w:rsidP="001E1BFB">
            <w:pPr>
              <w:pStyle w:val="TableBody0"/>
              <w:jc w:val="right"/>
            </w:pPr>
            <w:r w:rsidRPr="007D5F34">
              <w:t>1,508</w:t>
            </w:r>
          </w:p>
        </w:tc>
        <w:tc>
          <w:tcPr>
            <w:tcW w:w="1560" w:type="dxa"/>
          </w:tcPr>
          <w:p w14:paraId="6DC82765" w14:textId="50C37CBB" w:rsidR="001E1BFB" w:rsidRPr="0054222F" w:rsidRDefault="001E1BFB" w:rsidP="001E1BFB">
            <w:pPr>
              <w:pStyle w:val="TableBody0"/>
              <w:jc w:val="right"/>
            </w:pPr>
            <w:r w:rsidRPr="007D5F34">
              <w:t>1,046</w:t>
            </w:r>
          </w:p>
        </w:tc>
        <w:tc>
          <w:tcPr>
            <w:tcW w:w="2268" w:type="dxa"/>
          </w:tcPr>
          <w:p w14:paraId="329C358B" w14:textId="7694EB9F" w:rsidR="001E1BFB" w:rsidRPr="0054222F" w:rsidRDefault="001E1BFB" w:rsidP="001E1BFB">
            <w:pPr>
              <w:pStyle w:val="TableBody0"/>
              <w:jc w:val="right"/>
            </w:pPr>
            <w:r w:rsidRPr="007D5F34">
              <w:t>2,554</w:t>
            </w:r>
          </w:p>
        </w:tc>
      </w:tr>
      <w:tr w:rsidR="001E1BFB" w:rsidRPr="0054222F" w14:paraId="078F347F"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0F8C17F4" w14:textId="4A201CDC" w:rsidR="001E1BFB" w:rsidRPr="0054222F" w:rsidRDefault="001E1BFB" w:rsidP="001E1BFB">
            <w:pPr>
              <w:pStyle w:val="TableBody0"/>
            </w:pPr>
            <w:r w:rsidRPr="007D5F34">
              <w:t xml:space="preserve">Cerebral Palsy </w:t>
            </w:r>
          </w:p>
        </w:tc>
        <w:tc>
          <w:tcPr>
            <w:tcW w:w="1701" w:type="dxa"/>
          </w:tcPr>
          <w:p w14:paraId="0C7FAAF5" w14:textId="4D00058E" w:rsidR="001E1BFB" w:rsidRPr="0054222F" w:rsidRDefault="001E1BFB" w:rsidP="001E1BFB">
            <w:pPr>
              <w:pStyle w:val="TableBody0"/>
              <w:jc w:val="right"/>
            </w:pPr>
            <w:r w:rsidRPr="007D5F34">
              <w:t>1,872</w:t>
            </w:r>
          </w:p>
        </w:tc>
        <w:tc>
          <w:tcPr>
            <w:tcW w:w="1560" w:type="dxa"/>
          </w:tcPr>
          <w:p w14:paraId="3B58FC27" w14:textId="14E1E611" w:rsidR="001E1BFB" w:rsidRPr="0054222F" w:rsidRDefault="001E1BFB" w:rsidP="001E1BFB">
            <w:pPr>
              <w:pStyle w:val="TableBody0"/>
              <w:jc w:val="right"/>
            </w:pPr>
            <w:r w:rsidRPr="007D5F34">
              <w:t>843</w:t>
            </w:r>
          </w:p>
        </w:tc>
        <w:tc>
          <w:tcPr>
            <w:tcW w:w="2268" w:type="dxa"/>
          </w:tcPr>
          <w:p w14:paraId="5FCE4739" w14:textId="3943C69C" w:rsidR="001E1BFB" w:rsidRPr="0054222F" w:rsidRDefault="001E1BFB" w:rsidP="001E1BFB">
            <w:pPr>
              <w:pStyle w:val="TableBody0"/>
              <w:jc w:val="right"/>
            </w:pPr>
            <w:r w:rsidRPr="007D5F34">
              <w:t>2,715</w:t>
            </w:r>
          </w:p>
        </w:tc>
      </w:tr>
      <w:tr w:rsidR="001E1BFB" w:rsidRPr="0054222F" w14:paraId="3E88D70F"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1BDD9700" w14:textId="78271D7E" w:rsidR="001E1BFB" w:rsidRDefault="001E1BFB" w:rsidP="001E1BFB">
            <w:pPr>
              <w:pStyle w:val="TableBody0"/>
            </w:pPr>
            <w:r w:rsidRPr="007D5F34">
              <w:t xml:space="preserve">Developmental Delay </w:t>
            </w:r>
          </w:p>
        </w:tc>
        <w:tc>
          <w:tcPr>
            <w:tcW w:w="1701" w:type="dxa"/>
          </w:tcPr>
          <w:p w14:paraId="1EF68A95" w14:textId="0FA36E47" w:rsidR="001E1BFB" w:rsidRPr="0054222F" w:rsidRDefault="001E1BFB" w:rsidP="001E1BFB">
            <w:pPr>
              <w:pStyle w:val="TableBody0"/>
              <w:jc w:val="right"/>
            </w:pPr>
            <w:r w:rsidRPr="007D5F34">
              <w:t>&lt;11</w:t>
            </w:r>
          </w:p>
        </w:tc>
        <w:tc>
          <w:tcPr>
            <w:tcW w:w="1560" w:type="dxa"/>
          </w:tcPr>
          <w:p w14:paraId="7552FA58" w14:textId="0BCA44E1" w:rsidR="001E1BFB" w:rsidRPr="0054222F" w:rsidRDefault="001E1BFB" w:rsidP="001E1BFB">
            <w:pPr>
              <w:pStyle w:val="TableBody0"/>
              <w:jc w:val="right"/>
            </w:pPr>
            <w:r w:rsidRPr="007D5F34">
              <w:t>&lt;11</w:t>
            </w:r>
          </w:p>
        </w:tc>
        <w:tc>
          <w:tcPr>
            <w:tcW w:w="2268" w:type="dxa"/>
          </w:tcPr>
          <w:p w14:paraId="0B5B0984" w14:textId="69C13038" w:rsidR="001E1BFB" w:rsidRPr="0054222F" w:rsidRDefault="001E1BFB" w:rsidP="001E1BFB">
            <w:pPr>
              <w:pStyle w:val="TableBody0"/>
              <w:jc w:val="right"/>
            </w:pPr>
            <w:r w:rsidRPr="007D5F34">
              <w:t>&lt;11</w:t>
            </w:r>
          </w:p>
        </w:tc>
      </w:tr>
      <w:tr w:rsidR="001E1BFB" w:rsidRPr="0054222F" w14:paraId="3727E1A2"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22AF2694" w14:textId="3363D54C" w:rsidR="001E1BFB" w:rsidRDefault="001E1BFB" w:rsidP="001E1BFB">
            <w:pPr>
              <w:pStyle w:val="TableBody0"/>
            </w:pPr>
            <w:r w:rsidRPr="007D5F34">
              <w:t xml:space="preserve">Down Syndrome </w:t>
            </w:r>
          </w:p>
        </w:tc>
        <w:tc>
          <w:tcPr>
            <w:tcW w:w="1701" w:type="dxa"/>
          </w:tcPr>
          <w:p w14:paraId="3467C439" w14:textId="17FA8F3E" w:rsidR="001E1BFB" w:rsidRPr="0054222F" w:rsidRDefault="001E1BFB" w:rsidP="001E1BFB">
            <w:pPr>
              <w:pStyle w:val="TableBody0"/>
              <w:jc w:val="right"/>
            </w:pPr>
            <w:r w:rsidRPr="007D5F34">
              <w:t>875</w:t>
            </w:r>
          </w:p>
        </w:tc>
        <w:tc>
          <w:tcPr>
            <w:tcW w:w="1560" w:type="dxa"/>
          </w:tcPr>
          <w:p w14:paraId="19E3BBF1" w14:textId="0255EDB5" w:rsidR="001E1BFB" w:rsidRPr="0054222F" w:rsidRDefault="001E1BFB" w:rsidP="001E1BFB">
            <w:pPr>
              <w:pStyle w:val="TableBody0"/>
              <w:jc w:val="right"/>
            </w:pPr>
            <w:r w:rsidRPr="007D5F34">
              <w:t>361</w:t>
            </w:r>
          </w:p>
        </w:tc>
        <w:tc>
          <w:tcPr>
            <w:tcW w:w="2268" w:type="dxa"/>
          </w:tcPr>
          <w:p w14:paraId="50ADD096" w14:textId="358CE45D" w:rsidR="001E1BFB" w:rsidRPr="0054222F" w:rsidRDefault="001E1BFB" w:rsidP="001E1BFB">
            <w:pPr>
              <w:pStyle w:val="TableBody0"/>
              <w:jc w:val="right"/>
            </w:pPr>
            <w:r w:rsidRPr="007D5F34">
              <w:t>1,236</w:t>
            </w:r>
          </w:p>
        </w:tc>
      </w:tr>
      <w:tr w:rsidR="001E1BFB" w:rsidRPr="0054222F" w14:paraId="057B5F24"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1007E736" w14:textId="792192AF" w:rsidR="001E1BFB" w:rsidRDefault="001E1BFB" w:rsidP="001E1BFB">
            <w:pPr>
              <w:pStyle w:val="TableBody0"/>
            </w:pPr>
            <w:r w:rsidRPr="007D5F34">
              <w:t xml:space="preserve">Global Developmental Delay </w:t>
            </w:r>
          </w:p>
        </w:tc>
        <w:tc>
          <w:tcPr>
            <w:tcW w:w="1701" w:type="dxa"/>
          </w:tcPr>
          <w:p w14:paraId="1A3DB08D" w14:textId="18053EAF" w:rsidR="001E1BFB" w:rsidRPr="0054222F" w:rsidRDefault="001E1BFB" w:rsidP="001E1BFB">
            <w:pPr>
              <w:pStyle w:val="TableBody0"/>
              <w:jc w:val="right"/>
            </w:pPr>
            <w:r w:rsidRPr="007D5F34">
              <w:t>&lt;11</w:t>
            </w:r>
          </w:p>
        </w:tc>
        <w:tc>
          <w:tcPr>
            <w:tcW w:w="1560" w:type="dxa"/>
          </w:tcPr>
          <w:p w14:paraId="7345A1CE" w14:textId="1C4283D6" w:rsidR="001E1BFB" w:rsidRPr="0054222F" w:rsidRDefault="001E1BFB" w:rsidP="001E1BFB">
            <w:pPr>
              <w:pStyle w:val="TableBody0"/>
              <w:jc w:val="right"/>
            </w:pPr>
            <w:r w:rsidRPr="007D5F34">
              <w:t>&lt;11</w:t>
            </w:r>
          </w:p>
        </w:tc>
        <w:tc>
          <w:tcPr>
            <w:tcW w:w="2268" w:type="dxa"/>
          </w:tcPr>
          <w:p w14:paraId="515D5B10" w14:textId="3EC86E6D" w:rsidR="001E1BFB" w:rsidRPr="0054222F" w:rsidRDefault="001E1BFB" w:rsidP="001E1BFB">
            <w:pPr>
              <w:pStyle w:val="TableBody0"/>
              <w:jc w:val="right"/>
            </w:pPr>
            <w:r w:rsidRPr="007D5F34">
              <w:t>&lt;11</w:t>
            </w:r>
          </w:p>
        </w:tc>
      </w:tr>
      <w:tr w:rsidR="001E1BFB" w:rsidRPr="0054222F" w14:paraId="1B5D888A"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68FD91E3" w14:textId="2A412297" w:rsidR="001E1BFB" w:rsidRDefault="001E1BFB" w:rsidP="001E1BFB">
            <w:pPr>
              <w:pStyle w:val="TableBody0"/>
            </w:pPr>
            <w:r w:rsidRPr="007D5F34">
              <w:t xml:space="preserve">Hearing Impairment </w:t>
            </w:r>
          </w:p>
        </w:tc>
        <w:tc>
          <w:tcPr>
            <w:tcW w:w="1701" w:type="dxa"/>
          </w:tcPr>
          <w:p w14:paraId="62D298F0" w14:textId="1FD8D047" w:rsidR="001E1BFB" w:rsidRPr="0054222F" w:rsidRDefault="001E1BFB" w:rsidP="001E1BFB">
            <w:pPr>
              <w:pStyle w:val="TableBody0"/>
              <w:jc w:val="right"/>
            </w:pPr>
            <w:r w:rsidRPr="007D5F34">
              <w:t>&lt;11</w:t>
            </w:r>
          </w:p>
        </w:tc>
        <w:tc>
          <w:tcPr>
            <w:tcW w:w="1560" w:type="dxa"/>
          </w:tcPr>
          <w:p w14:paraId="393DCB38" w14:textId="5BBAE9F7" w:rsidR="001E1BFB" w:rsidRPr="0054222F" w:rsidRDefault="001E1BFB" w:rsidP="001E1BFB">
            <w:pPr>
              <w:pStyle w:val="TableBody0"/>
              <w:jc w:val="right"/>
            </w:pPr>
            <w:r w:rsidRPr="007D5F34">
              <w:t>&lt;11</w:t>
            </w:r>
          </w:p>
        </w:tc>
        <w:tc>
          <w:tcPr>
            <w:tcW w:w="2268" w:type="dxa"/>
          </w:tcPr>
          <w:p w14:paraId="12A9E908" w14:textId="2CAE8F16" w:rsidR="001E1BFB" w:rsidRPr="0054222F" w:rsidRDefault="001E1BFB" w:rsidP="001E1BFB">
            <w:pPr>
              <w:pStyle w:val="TableBody0"/>
              <w:jc w:val="right"/>
            </w:pPr>
            <w:r w:rsidRPr="007D5F34">
              <w:t>&lt;11</w:t>
            </w:r>
          </w:p>
        </w:tc>
      </w:tr>
      <w:tr w:rsidR="001E1BFB" w:rsidRPr="0054222F" w14:paraId="07A058FD"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6E4BC52F" w14:textId="3FB3F71D" w:rsidR="001E1BFB" w:rsidRDefault="001E1BFB" w:rsidP="001E1BFB">
            <w:pPr>
              <w:pStyle w:val="TableBody0"/>
            </w:pPr>
            <w:r w:rsidRPr="007D5F34">
              <w:t xml:space="preserve">Intellectual Disability </w:t>
            </w:r>
          </w:p>
        </w:tc>
        <w:tc>
          <w:tcPr>
            <w:tcW w:w="1701" w:type="dxa"/>
          </w:tcPr>
          <w:p w14:paraId="6BD89EF9" w14:textId="761BEF3F" w:rsidR="001E1BFB" w:rsidRPr="0054222F" w:rsidRDefault="001E1BFB" w:rsidP="001E1BFB">
            <w:pPr>
              <w:pStyle w:val="TableBody0"/>
              <w:jc w:val="right"/>
            </w:pPr>
            <w:r w:rsidRPr="007D5F34">
              <w:t>5,978</w:t>
            </w:r>
          </w:p>
        </w:tc>
        <w:tc>
          <w:tcPr>
            <w:tcW w:w="1560" w:type="dxa"/>
          </w:tcPr>
          <w:p w14:paraId="6C2A6FA1" w14:textId="28B62A51" w:rsidR="001E1BFB" w:rsidRPr="0054222F" w:rsidRDefault="001E1BFB" w:rsidP="001E1BFB">
            <w:pPr>
              <w:pStyle w:val="TableBody0"/>
              <w:jc w:val="right"/>
            </w:pPr>
            <w:r w:rsidRPr="007D5F34">
              <w:t>2,390</w:t>
            </w:r>
          </w:p>
        </w:tc>
        <w:tc>
          <w:tcPr>
            <w:tcW w:w="2268" w:type="dxa"/>
          </w:tcPr>
          <w:p w14:paraId="33095220" w14:textId="6F822496" w:rsidR="001E1BFB" w:rsidRPr="0054222F" w:rsidRDefault="001E1BFB" w:rsidP="001E1BFB">
            <w:pPr>
              <w:pStyle w:val="TableBody0"/>
              <w:jc w:val="right"/>
            </w:pPr>
            <w:r w:rsidRPr="007D5F34">
              <w:t>8,368</w:t>
            </w:r>
          </w:p>
        </w:tc>
      </w:tr>
      <w:tr w:rsidR="001E1BFB" w:rsidRPr="0054222F" w14:paraId="45906CAE"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2D82A0B4" w14:textId="6EC2936A" w:rsidR="001E1BFB" w:rsidRDefault="001E1BFB" w:rsidP="001E1BFB">
            <w:pPr>
              <w:pStyle w:val="TableBody0"/>
            </w:pPr>
            <w:r w:rsidRPr="007D5F34">
              <w:t xml:space="preserve">Multiple Sclerosis </w:t>
            </w:r>
          </w:p>
        </w:tc>
        <w:tc>
          <w:tcPr>
            <w:tcW w:w="1701" w:type="dxa"/>
          </w:tcPr>
          <w:p w14:paraId="075BD51D" w14:textId="399E2C57" w:rsidR="001E1BFB" w:rsidRPr="0054222F" w:rsidRDefault="001E1BFB" w:rsidP="001E1BFB">
            <w:pPr>
              <w:pStyle w:val="TableBody0"/>
              <w:jc w:val="right"/>
            </w:pPr>
            <w:r w:rsidRPr="007D5F34">
              <w:t>445</w:t>
            </w:r>
          </w:p>
        </w:tc>
        <w:tc>
          <w:tcPr>
            <w:tcW w:w="1560" w:type="dxa"/>
          </w:tcPr>
          <w:p w14:paraId="750BCD26" w14:textId="0417CF90" w:rsidR="001E1BFB" w:rsidRPr="0054222F" w:rsidRDefault="001E1BFB" w:rsidP="001E1BFB">
            <w:pPr>
              <w:pStyle w:val="TableBody0"/>
              <w:jc w:val="right"/>
            </w:pPr>
            <w:r w:rsidRPr="007D5F34">
              <w:t>338</w:t>
            </w:r>
          </w:p>
        </w:tc>
        <w:tc>
          <w:tcPr>
            <w:tcW w:w="2268" w:type="dxa"/>
          </w:tcPr>
          <w:p w14:paraId="60CA223D" w14:textId="20828581" w:rsidR="001E1BFB" w:rsidRPr="0054222F" w:rsidRDefault="001E1BFB" w:rsidP="001E1BFB">
            <w:pPr>
              <w:pStyle w:val="TableBody0"/>
              <w:jc w:val="right"/>
            </w:pPr>
            <w:r w:rsidRPr="007D5F34">
              <w:t>783</w:t>
            </w:r>
          </w:p>
        </w:tc>
      </w:tr>
      <w:tr w:rsidR="001E1BFB" w:rsidRPr="0054222F" w14:paraId="28CACAE1"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50A625FA" w14:textId="4A487690" w:rsidR="001E1BFB" w:rsidRDefault="001E1BFB" w:rsidP="001E1BFB">
            <w:pPr>
              <w:pStyle w:val="TableBody0"/>
            </w:pPr>
            <w:r w:rsidRPr="007D5F34">
              <w:t xml:space="preserve">Psychosocial disability </w:t>
            </w:r>
          </w:p>
        </w:tc>
        <w:tc>
          <w:tcPr>
            <w:tcW w:w="1701" w:type="dxa"/>
          </w:tcPr>
          <w:p w14:paraId="110BCEB3" w14:textId="58F93DD7" w:rsidR="001E1BFB" w:rsidRPr="0054222F" w:rsidRDefault="001E1BFB" w:rsidP="001E1BFB">
            <w:pPr>
              <w:pStyle w:val="TableBody0"/>
              <w:jc w:val="right"/>
            </w:pPr>
            <w:r w:rsidRPr="007D5F34">
              <w:t>569</w:t>
            </w:r>
          </w:p>
        </w:tc>
        <w:tc>
          <w:tcPr>
            <w:tcW w:w="1560" w:type="dxa"/>
          </w:tcPr>
          <w:p w14:paraId="23FC588B" w14:textId="6CC63E8A" w:rsidR="001E1BFB" w:rsidRPr="0054222F" w:rsidRDefault="001E1BFB" w:rsidP="001E1BFB">
            <w:pPr>
              <w:pStyle w:val="TableBody0"/>
              <w:jc w:val="right"/>
            </w:pPr>
            <w:r w:rsidRPr="007D5F34">
              <w:t>492</w:t>
            </w:r>
          </w:p>
        </w:tc>
        <w:tc>
          <w:tcPr>
            <w:tcW w:w="2268" w:type="dxa"/>
          </w:tcPr>
          <w:p w14:paraId="22DD8F2F" w14:textId="0C5A2162" w:rsidR="001E1BFB" w:rsidRPr="0054222F" w:rsidRDefault="001E1BFB" w:rsidP="001E1BFB">
            <w:pPr>
              <w:pStyle w:val="TableBody0"/>
              <w:jc w:val="right"/>
            </w:pPr>
            <w:r w:rsidRPr="007D5F34">
              <w:t>1,061</w:t>
            </w:r>
          </w:p>
        </w:tc>
      </w:tr>
      <w:tr w:rsidR="001E1BFB" w:rsidRPr="0054222F" w14:paraId="7387A338"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06D5D430" w14:textId="78BF59C8" w:rsidR="001E1BFB" w:rsidRDefault="001E1BFB" w:rsidP="001E1BFB">
            <w:pPr>
              <w:pStyle w:val="TableBody0"/>
            </w:pPr>
            <w:r w:rsidRPr="007D5F34">
              <w:t xml:space="preserve">Spinal Cord Injury </w:t>
            </w:r>
          </w:p>
        </w:tc>
        <w:tc>
          <w:tcPr>
            <w:tcW w:w="1701" w:type="dxa"/>
          </w:tcPr>
          <w:p w14:paraId="5439DCA0" w14:textId="5FE43BCD" w:rsidR="001E1BFB" w:rsidRPr="0054222F" w:rsidRDefault="001E1BFB" w:rsidP="001E1BFB">
            <w:pPr>
              <w:pStyle w:val="TableBody0"/>
              <w:jc w:val="right"/>
            </w:pPr>
            <w:r w:rsidRPr="007D5F34">
              <w:t>493</w:t>
            </w:r>
          </w:p>
        </w:tc>
        <w:tc>
          <w:tcPr>
            <w:tcW w:w="1560" w:type="dxa"/>
          </w:tcPr>
          <w:p w14:paraId="6BBB5887" w14:textId="51D701E9" w:rsidR="001E1BFB" w:rsidRPr="0054222F" w:rsidRDefault="001E1BFB" w:rsidP="001E1BFB">
            <w:pPr>
              <w:pStyle w:val="TableBody0"/>
              <w:jc w:val="right"/>
            </w:pPr>
            <w:r w:rsidRPr="007D5F34">
              <w:t>397</w:t>
            </w:r>
          </w:p>
        </w:tc>
        <w:tc>
          <w:tcPr>
            <w:tcW w:w="2268" w:type="dxa"/>
          </w:tcPr>
          <w:p w14:paraId="0D4036EC" w14:textId="40712AB3" w:rsidR="001E1BFB" w:rsidRPr="0054222F" w:rsidRDefault="001E1BFB" w:rsidP="001E1BFB">
            <w:pPr>
              <w:pStyle w:val="TableBody0"/>
              <w:jc w:val="right"/>
            </w:pPr>
            <w:r w:rsidRPr="007D5F34">
              <w:t>890</w:t>
            </w:r>
          </w:p>
        </w:tc>
      </w:tr>
      <w:tr w:rsidR="001E1BFB" w:rsidRPr="0054222F" w14:paraId="0F0F8300"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3CC547D3" w14:textId="507FF3D0" w:rsidR="001E1BFB" w:rsidRDefault="001E1BFB" w:rsidP="001E1BFB">
            <w:pPr>
              <w:pStyle w:val="TableBody0"/>
            </w:pPr>
            <w:r w:rsidRPr="007D5F34">
              <w:t xml:space="preserve">Stroke </w:t>
            </w:r>
          </w:p>
        </w:tc>
        <w:tc>
          <w:tcPr>
            <w:tcW w:w="1701" w:type="dxa"/>
          </w:tcPr>
          <w:p w14:paraId="77613FD1" w14:textId="57B943C9" w:rsidR="001E1BFB" w:rsidRPr="0054222F" w:rsidRDefault="001E1BFB" w:rsidP="001E1BFB">
            <w:pPr>
              <w:pStyle w:val="TableBody0"/>
              <w:jc w:val="right"/>
            </w:pPr>
            <w:r w:rsidRPr="007D5F34">
              <w:t>701</w:t>
            </w:r>
          </w:p>
        </w:tc>
        <w:tc>
          <w:tcPr>
            <w:tcW w:w="1560" w:type="dxa"/>
          </w:tcPr>
          <w:p w14:paraId="68DA30C8" w14:textId="796A4BF6" w:rsidR="001E1BFB" w:rsidRPr="0054222F" w:rsidRDefault="001E1BFB" w:rsidP="001E1BFB">
            <w:pPr>
              <w:pStyle w:val="TableBody0"/>
              <w:jc w:val="right"/>
            </w:pPr>
            <w:r w:rsidRPr="007D5F34">
              <w:t>642</w:t>
            </w:r>
          </w:p>
        </w:tc>
        <w:tc>
          <w:tcPr>
            <w:tcW w:w="2268" w:type="dxa"/>
          </w:tcPr>
          <w:p w14:paraId="158E4C3D" w14:textId="7DF10351" w:rsidR="001E1BFB" w:rsidRPr="0054222F" w:rsidRDefault="001E1BFB" w:rsidP="001E1BFB">
            <w:pPr>
              <w:pStyle w:val="TableBody0"/>
              <w:jc w:val="right"/>
            </w:pPr>
            <w:r w:rsidRPr="007D5F34">
              <w:t>1,343</w:t>
            </w:r>
          </w:p>
        </w:tc>
      </w:tr>
      <w:tr w:rsidR="001E1BFB" w:rsidRPr="0054222F" w14:paraId="7C18E581"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291DCC26" w14:textId="22192A72" w:rsidR="001E1BFB" w:rsidRDefault="001E1BFB" w:rsidP="001E1BFB">
            <w:pPr>
              <w:pStyle w:val="TableBody0"/>
            </w:pPr>
            <w:r w:rsidRPr="007D5F34">
              <w:t xml:space="preserve">Visual Impairment </w:t>
            </w:r>
          </w:p>
        </w:tc>
        <w:tc>
          <w:tcPr>
            <w:tcW w:w="1701" w:type="dxa"/>
          </w:tcPr>
          <w:p w14:paraId="772DA624" w14:textId="3A7E202C" w:rsidR="001E1BFB" w:rsidRPr="0054222F" w:rsidRDefault="001E1BFB" w:rsidP="001E1BFB">
            <w:pPr>
              <w:pStyle w:val="TableBody0"/>
              <w:jc w:val="right"/>
            </w:pPr>
            <w:r w:rsidRPr="007D5F34">
              <w:t>59</w:t>
            </w:r>
          </w:p>
        </w:tc>
        <w:tc>
          <w:tcPr>
            <w:tcW w:w="1560" w:type="dxa"/>
          </w:tcPr>
          <w:p w14:paraId="2D4BB934" w14:textId="13A4F9C6" w:rsidR="001E1BFB" w:rsidRPr="0054222F" w:rsidRDefault="001E1BFB" w:rsidP="001E1BFB">
            <w:pPr>
              <w:pStyle w:val="TableBody0"/>
              <w:jc w:val="right"/>
            </w:pPr>
            <w:r w:rsidRPr="007D5F34">
              <w:t>48</w:t>
            </w:r>
          </w:p>
        </w:tc>
        <w:tc>
          <w:tcPr>
            <w:tcW w:w="2268" w:type="dxa"/>
          </w:tcPr>
          <w:p w14:paraId="4D0CB8C3" w14:textId="3B0EE6D7" w:rsidR="001E1BFB" w:rsidRPr="0054222F" w:rsidRDefault="001E1BFB" w:rsidP="001E1BFB">
            <w:pPr>
              <w:pStyle w:val="TableBody0"/>
              <w:jc w:val="right"/>
            </w:pPr>
            <w:r w:rsidRPr="007D5F34">
              <w:t>107</w:t>
            </w:r>
          </w:p>
        </w:tc>
      </w:tr>
      <w:tr w:rsidR="001E1BFB" w:rsidRPr="0054222F" w14:paraId="2A2786E6"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52F86CC3" w14:textId="45BA8BA4" w:rsidR="001E1BFB" w:rsidRDefault="001E1BFB" w:rsidP="001E1BFB">
            <w:pPr>
              <w:pStyle w:val="TableBody0"/>
            </w:pPr>
            <w:r w:rsidRPr="007D5F34">
              <w:t xml:space="preserve">Other Neurological </w:t>
            </w:r>
          </w:p>
        </w:tc>
        <w:tc>
          <w:tcPr>
            <w:tcW w:w="1701" w:type="dxa"/>
          </w:tcPr>
          <w:p w14:paraId="1F716708" w14:textId="208BDBA3" w:rsidR="001E1BFB" w:rsidRPr="0054222F" w:rsidRDefault="001E1BFB" w:rsidP="001E1BFB">
            <w:pPr>
              <w:pStyle w:val="TableBody0"/>
              <w:jc w:val="right"/>
            </w:pPr>
            <w:r w:rsidRPr="007D5F34">
              <w:t>1,275</w:t>
            </w:r>
          </w:p>
        </w:tc>
        <w:tc>
          <w:tcPr>
            <w:tcW w:w="1560" w:type="dxa"/>
          </w:tcPr>
          <w:p w14:paraId="5C8A70DA" w14:textId="3075B383" w:rsidR="001E1BFB" w:rsidRPr="0054222F" w:rsidRDefault="001E1BFB" w:rsidP="001E1BFB">
            <w:pPr>
              <w:pStyle w:val="TableBody0"/>
              <w:jc w:val="right"/>
            </w:pPr>
            <w:r w:rsidRPr="007D5F34">
              <w:t>1,228</w:t>
            </w:r>
          </w:p>
        </w:tc>
        <w:tc>
          <w:tcPr>
            <w:tcW w:w="2268" w:type="dxa"/>
          </w:tcPr>
          <w:p w14:paraId="461837F5" w14:textId="2E748461" w:rsidR="001E1BFB" w:rsidRPr="0054222F" w:rsidRDefault="001E1BFB" w:rsidP="001E1BFB">
            <w:pPr>
              <w:pStyle w:val="TableBody0"/>
              <w:jc w:val="right"/>
            </w:pPr>
            <w:r w:rsidRPr="007D5F34">
              <w:t>2,503</w:t>
            </w:r>
          </w:p>
        </w:tc>
      </w:tr>
      <w:tr w:rsidR="001E1BFB" w:rsidRPr="0054222F" w14:paraId="14465F85"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16379471" w14:textId="47074445" w:rsidR="001E1BFB" w:rsidRDefault="001E1BFB" w:rsidP="001E1BFB">
            <w:pPr>
              <w:pStyle w:val="TableBody0"/>
            </w:pPr>
            <w:r w:rsidRPr="007D5F34">
              <w:t xml:space="preserve">Other Physical </w:t>
            </w:r>
          </w:p>
        </w:tc>
        <w:tc>
          <w:tcPr>
            <w:tcW w:w="1701" w:type="dxa"/>
          </w:tcPr>
          <w:p w14:paraId="6D467C7A" w14:textId="7CD2EC65" w:rsidR="001E1BFB" w:rsidRPr="0054222F" w:rsidRDefault="001E1BFB" w:rsidP="001E1BFB">
            <w:pPr>
              <w:pStyle w:val="TableBody0"/>
              <w:jc w:val="right"/>
            </w:pPr>
            <w:r w:rsidRPr="007D5F34">
              <w:t>376</w:t>
            </w:r>
          </w:p>
        </w:tc>
        <w:tc>
          <w:tcPr>
            <w:tcW w:w="1560" w:type="dxa"/>
          </w:tcPr>
          <w:p w14:paraId="442254D3" w14:textId="42C3DD05" w:rsidR="001E1BFB" w:rsidRPr="0054222F" w:rsidRDefault="001E1BFB" w:rsidP="001E1BFB">
            <w:pPr>
              <w:pStyle w:val="TableBody0"/>
              <w:jc w:val="right"/>
            </w:pPr>
            <w:r w:rsidRPr="007D5F34">
              <w:t>321</w:t>
            </w:r>
          </w:p>
        </w:tc>
        <w:tc>
          <w:tcPr>
            <w:tcW w:w="2268" w:type="dxa"/>
          </w:tcPr>
          <w:p w14:paraId="741CE9E8" w14:textId="6F02EC3E" w:rsidR="001E1BFB" w:rsidRPr="0054222F" w:rsidRDefault="001E1BFB" w:rsidP="001E1BFB">
            <w:pPr>
              <w:pStyle w:val="TableBody0"/>
              <w:jc w:val="right"/>
            </w:pPr>
            <w:r w:rsidRPr="007D5F34">
              <w:t>697</w:t>
            </w:r>
          </w:p>
        </w:tc>
      </w:tr>
      <w:tr w:rsidR="001E1BFB" w:rsidRPr="0054222F" w14:paraId="1F37267C"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73707EB2" w14:textId="5E2E0826" w:rsidR="001E1BFB" w:rsidRDefault="001E1BFB" w:rsidP="001E1BFB">
            <w:pPr>
              <w:pStyle w:val="TableBody0"/>
            </w:pPr>
            <w:r w:rsidRPr="007D5F34">
              <w:t xml:space="preserve">Other Sensory/Speech </w:t>
            </w:r>
          </w:p>
        </w:tc>
        <w:tc>
          <w:tcPr>
            <w:tcW w:w="1701" w:type="dxa"/>
          </w:tcPr>
          <w:p w14:paraId="3DB979C3" w14:textId="26FB7CF0" w:rsidR="001E1BFB" w:rsidRPr="0054222F" w:rsidRDefault="001E1BFB" w:rsidP="001E1BFB">
            <w:pPr>
              <w:pStyle w:val="TableBody0"/>
              <w:jc w:val="right"/>
            </w:pPr>
            <w:r w:rsidRPr="007D5F34">
              <w:t>&lt;11</w:t>
            </w:r>
          </w:p>
        </w:tc>
        <w:tc>
          <w:tcPr>
            <w:tcW w:w="1560" w:type="dxa"/>
          </w:tcPr>
          <w:p w14:paraId="0F80F480" w14:textId="18F4C294" w:rsidR="001E1BFB" w:rsidRPr="0054222F" w:rsidRDefault="001E1BFB" w:rsidP="001E1BFB">
            <w:pPr>
              <w:pStyle w:val="TableBody0"/>
              <w:jc w:val="right"/>
            </w:pPr>
            <w:r w:rsidRPr="007D5F34">
              <w:t>&lt;11</w:t>
            </w:r>
          </w:p>
        </w:tc>
        <w:tc>
          <w:tcPr>
            <w:tcW w:w="2268" w:type="dxa"/>
          </w:tcPr>
          <w:p w14:paraId="613090FD" w14:textId="00D974DF" w:rsidR="001E1BFB" w:rsidRPr="0054222F" w:rsidRDefault="001E1BFB" w:rsidP="001E1BFB">
            <w:pPr>
              <w:pStyle w:val="TableBody0"/>
              <w:jc w:val="right"/>
            </w:pPr>
            <w:r w:rsidRPr="007D5F34">
              <w:t>&lt;11</w:t>
            </w:r>
          </w:p>
        </w:tc>
      </w:tr>
      <w:tr w:rsidR="001E1BFB" w:rsidRPr="0054222F" w14:paraId="2F64D739" w14:textId="77777777" w:rsidTr="002D1048">
        <w:trPr>
          <w:cnfStyle w:val="000000100000" w:firstRow="0" w:lastRow="0" w:firstColumn="0" w:lastColumn="0" w:oddVBand="0" w:evenVBand="0" w:oddHBand="1" w:evenHBand="0" w:firstRowFirstColumn="0" w:firstRowLastColumn="0" w:lastRowFirstColumn="0" w:lastRowLastColumn="0"/>
        </w:trPr>
        <w:tc>
          <w:tcPr>
            <w:tcW w:w="3397" w:type="dxa"/>
          </w:tcPr>
          <w:p w14:paraId="56305F43" w14:textId="31653EF8" w:rsidR="001E1BFB" w:rsidRDefault="001E1BFB" w:rsidP="001E1BFB">
            <w:pPr>
              <w:pStyle w:val="TableBody0"/>
            </w:pPr>
            <w:r w:rsidRPr="007D5F34">
              <w:lastRenderedPageBreak/>
              <w:t xml:space="preserve">Other </w:t>
            </w:r>
          </w:p>
        </w:tc>
        <w:tc>
          <w:tcPr>
            <w:tcW w:w="1701" w:type="dxa"/>
          </w:tcPr>
          <w:p w14:paraId="18C36FF3" w14:textId="142D6D2A" w:rsidR="001E1BFB" w:rsidRPr="0054222F" w:rsidRDefault="001E1BFB" w:rsidP="001E1BFB">
            <w:pPr>
              <w:pStyle w:val="TableBody0"/>
              <w:jc w:val="right"/>
            </w:pPr>
            <w:r w:rsidRPr="007D5F34">
              <w:t>365</w:t>
            </w:r>
          </w:p>
        </w:tc>
        <w:tc>
          <w:tcPr>
            <w:tcW w:w="1560" w:type="dxa"/>
          </w:tcPr>
          <w:p w14:paraId="1CAA7241" w14:textId="2DC1A4A9" w:rsidR="001E1BFB" w:rsidRPr="0054222F" w:rsidRDefault="001E1BFB" w:rsidP="001E1BFB">
            <w:pPr>
              <w:pStyle w:val="TableBody0"/>
              <w:jc w:val="right"/>
            </w:pPr>
            <w:r w:rsidRPr="007D5F34">
              <w:t>423</w:t>
            </w:r>
          </w:p>
        </w:tc>
        <w:tc>
          <w:tcPr>
            <w:tcW w:w="2268" w:type="dxa"/>
          </w:tcPr>
          <w:p w14:paraId="51EDEB33" w14:textId="78D6B2A8" w:rsidR="001E1BFB" w:rsidRPr="0054222F" w:rsidRDefault="001E1BFB" w:rsidP="001E1BFB">
            <w:pPr>
              <w:pStyle w:val="TableBody0"/>
              <w:jc w:val="right"/>
            </w:pPr>
            <w:r w:rsidRPr="007D5F34">
              <w:t>788</w:t>
            </w:r>
          </w:p>
        </w:tc>
      </w:tr>
      <w:tr w:rsidR="001E1BFB" w:rsidRPr="0054222F" w14:paraId="4DD65CEB" w14:textId="77777777" w:rsidTr="002D1048">
        <w:trPr>
          <w:cnfStyle w:val="000000010000" w:firstRow="0" w:lastRow="0" w:firstColumn="0" w:lastColumn="0" w:oddVBand="0" w:evenVBand="0" w:oddHBand="0" w:evenHBand="1" w:firstRowFirstColumn="0" w:firstRowLastColumn="0" w:lastRowFirstColumn="0" w:lastRowLastColumn="0"/>
        </w:trPr>
        <w:tc>
          <w:tcPr>
            <w:tcW w:w="3397" w:type="dxa"/>
          </w:tcPr>
          <w:p w14:paraId="1D0E7BE2" w14:textId="5F90D59F" w:rsidR="001E1BFB" w:rsidRDefault="001E1BFB" w:rsidP="001E1BFB">
            <w:pPr>
              <w:pStyle w:val="TableBody0"/>
            </w:pPr>
            <w:r w:rsidRPr="007D5F34">
              <w:t>Total</w:t>
            </w:r>
          </w:p>
        </w:tc>
        <w:tc>
          <w:tcPr>
            <w:tcW w:w="1701" w:type="dxa"/>
          </w:tcPr>
          <w:p w14:paraId="4FB35855" w14:textId="52601D49" w:rsidR="001E1BFB" w:rsidRPr="0054222F" w:rsidRDefault="001E1BFB" w:rsidP="001E1BFB">
            <w:pPr>
              <w:pStyle w:val="TableBody0"/>
              <w:jc w:val="right"/>
            </w:pPr>
            <w:r w:rsidRPr="007D5F34">
              <w:t>15,925</w:t>
            </w:r>
          </w:p>
        </w:tc>
        <w:tc>
          <w:tcPr>
            <w:tcW w:w="1560" w:type="dxa"/>
          </w:tcPr>
          <w:p w14:paraId="2E5081F2" w14:textId="4C506245" w:rsidR="001E1BFB" w:rsidRPr="0054222F" w:rsidRDefault="001E1BFB" w:rsidP="001E1BFB">
            <w:pPr>
              <w:pStyle w:val="TableBody0"/>
              <w:jc w:val="right"/>
            </w:pPr>
            <w:r w:rsidRPr="007D5F34">
              <w:t>9,577</w:t>
            </w:r>
          </w:p>
        </w:tc>
        <w:tc>
          <w:tcPr>
            <w:tcW w:w="2268" w:type="dxa"/>
          </w:tcPr>
          <w:p w14:paraId="6195E09A" w14:textId="42D6C85C" w:rsidR="001E1BFB" w:rsidRPr="0054222F" w:rsidRDefault="001E1BFB" w:rsidP="001E1BFB">
            <w:pPr>
              <w:pStyle w:val="TableBody0"/>
              <w:jc w:val="right"/>
            </w:pPr>
            <w:r w:rsidRPr="007D5F34">
              <w:t>25,502</w:t>
            </w:r>
          </w:p>
        </w:tc>
      </w:tr>
    </w:tbl>
    <w:p w14:paraId="121817E4" w14:textId="77777777" w:rsidR="00F477AB" w:rsidRDefault="00F477AB" w:rsidP="00F477AB">
      <w:pPr>
        <w:pStyle w:val="Heading2"/>
      </w:pPr>
      <w:r w:rsidRPr="00F477AB">
        <w:t xml:space="preserve">Participants with identified SDA needs by status and </w:t>
      </w:r>
      <w:r>
        <w:t>a</w:t>
      </w:r>
      <w:r w:rsidRPr="00F477AB">
        <w:t xml:space="preserve">ge </w:t>
      </w:r>
      <w:r>
        <w:t>g</w:t>
      </w:r>
      <w:r w:rsidRPr="00F477AB">
        <w:t>roup</w:t>
      </w:r>
    </w:p>
    <w:p w14:paraId="2854FF4D" w14:textId="77777777" w:rsidR="00F477AB" w:rsidRDefault="00F477AB" w:rsidP="00F477AB">
      <w:pPr>
        <w:pStyle w:val="Heading3"/>
      </w:pPr>
      <w:r>
        <w:t>Table 11</w:t>
      </w:r>
    </w:p>
    <w:tbl>
      <w:tblPr>
        <w:tblStyle w:val="NDISTable1"/>
        <w:tblW w:w="4871"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1696"/>
        <w:gridCol w:w="1701"/>
        <w:gridCol w:w="2268"/>
        <w:gridCol w:w="3118"/>
      </w:tblGrid>
      <w:tr w:rsidR="00860BEE" w:rsidRPr="0054222F" w14:paraId="3AE0C6EA" w14:textId="77777777" w:rsidTr="002D1048">
        <w:trPr>
          <w:cnfStyle w:val="100000000000" w:firstRow="1" w:lastRow="0" w:firstColumn="0" w:lastColumn="0" w:oddVBand="0" w:evenVBand="0" w:oddHBand="0" w:evenHBand="0" w:firstRowFirstColumn="0" w:firstRowLastColumn="0" w:lastRowFirstColumn="0" w:lastRowLastColumn="0"/>
        </w:trPr>
        <w:tc>
          <w:tcPr>
            <w:tcW w:w="1696" w:type="dxa"/>
          </w:tcPr>
          <w:p w14:paraId="25A8B5D3" w14:textId="70ED8092" w:rsidR="00860BEE" w:rsidRPr="0054222F" w:rsidRDefault="00860BEE" w:rsidP="00860BEE">
            <w:pPr>
              <w:pStyle w:val="TableBody0"/>
            </w:pPr>
            <w:r>
              <w:t>Age group</w:t>
            </w:r>
          </w:p>
        </w:tc>
        <w:tc>
          <w:tcPr>
            <w:tcW w:w="1701" w:type="dxa"/>
          </w:tcPr>
          <w:p w14:paraId="54541A65" w14:textId="3F0006BA" w:rsidR="00860BEE" w:rsidRPr="0054222F" w:rsidRDefault="00860BEE" w:rsidP="00860BEE">
            <w:pPr>
              <w:pStyle w:val="TableBody0"/>
            </w:pPr>
            <w:r w:rsidRPr="00E40269">
              <w:t xml:space="preserve">SDA </w:t>
            </w:r>
            <w:r>
              <w:t>in use</w:t>
            </w:r>
          </w:p>
        </w:tc>
        <w:tc>
          <w:tcPr>
            <w:tcW w:w="2268" w:type="dxa"/>
          </w:tcPr>
          <w:p w14:paraId="39857E1E" w14:textId="7774EAFA" w:rsidR="00860BEE" w:rsidRPr="0054222F" w:rsidRDefault="00860BEE" w:rsidP="00860BEE">
            <w:pPr>
              <w:pStyle w:val="TableBody0"/>
            </w:pPr>
            <w:r>
              <w:t>SDA-eligible but not yet using SDA</w:t>
            </w:r>
          </w:p>
        </w:tc>
        <w:tc>
          <w:tcPr>
            <w:tcW w:w="3118" w:type="dxa"/>
          </w:tcPr>
          <w:p w14:paraId="51440E2D" w14:textId="27A6DA73" w:rsidR="00860BEE" w:rsidRPr="0054222F" w:rsidRDefault="00860BEE" w:rsidP="00860BEE">
            <w:pPr>
              <w:pStyle w:val="TableBody0"/>
            </w:pPr>
            <w:r>
              <w:t>Total p</w:t>
            </w:r>
            <w:r w:rsidRPr="008F3AD2">
              <w:t xml:space="preserve">articipants </w:t>
            </w:r>
            <w:r>
              <w:t xml:space="preserve">with an </w:t>
            </w:r>
            <w:r w:rsidRPr="008F3AD2">
              <w:t>SDA</w:t>
            </w:r>
            <w:r>
              <w:t xml:space="preserve"> need</w:t>
            </w:r>
          </w:p>
        </w:tc>
      </w:tr>
      <w:tr w:rsidR="00AD0053" w:rsidRPr="0054222F" w14:paraId="47C0764F" w14:textId="77777777" w:rsidTr="002D1048">
        <w:trPr>
          <w:cnfStyle w:val="000000100000" w:firstRow="0" w:lastRow="0" w:firstColumn="0" w:lastColumn="0" w:oddVBand="0" w:evenVBand="0" w:oddHBand="1" w:evenHBand="0" w:firstRowFirstColumn="0" w:firstRowLastColumn="0" w:lastRowFirstColumn="0" w:lastRowLastColumn="0"/>
        </w:trPr>
        <w:tc>
          <w:tcPr>
            <w:tcW w:w="1696" w:type="dxa"/>
          </w:tcPr>
          <w:p w14:paraId="5C3BCE6E" w14:textId="1B6BE7E2" w:rsidR="00AD0053" w:rsidRPr="0054222F" w:rsidRDefault="00AD0053" w:rsidP="00AD0053">
            <w:pPr>
              <w:pStyle w:val="TableBody0"/>
            </w:pPr>
            <w:r w:rsidRPr="00462511">
              <w:t xml:space="preserve">18 and </w:t>
            </w:r>
            <w:r>
              <w:t>u</w:t>
            </w:r>
            <w:r w:rsidRPr="00462511">
              <w:t>nder</w:t>
            </w:r>
          </w:p>
        </w:tc>
        <w:tc>
          <w:tcPr>
            <w:tcW w:w="1701" w:type="dxa"/>
          </w:tcPr>
          <w:p w14:paraId="7D6B407A" w14:textId="608784A9" w:rsidR="00AD0053" w:rsidRPr="0054222F" w:rsidRDefault="00AD0053" w:rsidP="00AD0053">
            <w:pPr>
              <w:pStyle w:val="TableBody0"/>
              <w:jc w:val="right"/>
            </w:pPr>
            <w:r w:rsidRPr="00462511">
              <w:t>25</w:t>
            </w:r>
          </w:p>
        </w:tc>
        <w:tc>
          <w:tcPr>
            <w:tcW w:w="2268" w:type="dxa"/>
          </w:tcPr>
          <w:p w14:paraId="16958574" w14:textId="49F93610" w:rsidR="00AD0053" w:rsidRPr="0054222F" w:rsidRDefault="00AD0053" w:rsidP="00AD0053">
            <w:pPr>
              <w:pStyle w:val="TableBody0"/>
              <w:jc w:val="right"/>
            </w:pPr>
            <w:r w:rsidRPr="00462511">
              <w:t>107</w:t>
            </w:r>
          </w:p>
        </w:tc>
        <w:tc>
          <w:tcPr>
            <w:tcW w:w="3118" w:type="dxa"/>
          </w:tcPr>
          <w:p w14:paraId="012D73CF" w14:textId="789BE883" w:rsidR="00AD0053" w:rsidRPr="0054222F" w:rsidRDefault="00AD0053" w:rsidP="00AD0053">
            <w:pPr>
              <w:pStyle w:val="TableBody0"/>
              <w:jc w:val="right"/>
            </w:pPr>
            <w:r w:rsidRPr="00462511">
              <w:t>132</w:t>
            </w:r>
          </w:p>
        </w:tc>
      </w:tr>
      <w:tr w:rsidR="00AD0053" w:rsidRPr="0054222F" w14:paraId="7B9877E1" w14:textId="77777777" w:rsidTr="002D1048">
        <w:trPr>
          <w:cnfStyle w:val="000000010000" w:firstRow="0" w:lastRow="0" w:firstColumn="0" w:lastColumn="0" w:oddVBand="0" w:evenVBand="0" w:oddHBand="0" w:evenHBand="1" w:firstRowFirstColumn="0" w:firstRowLastColumn="0" w:lastRowFirstColumn="0" w:lastRowLastColumn="0"/>
        </w:trPr>
        <w:tc>
          <w:tcPr>
            <w:tcW w:w="1696" w:type="dxa"/>
          </w:tcPr>
          <w:p w14:paraId="3D8791B0" w14:textId="1033EE97" w:rsidR="00AD0053" w:rsidRPr="007837A5" w:rsidRDefault="00AD0053" w:rsidP="00AD0053">
            <w:pPr>
              <w:pStyle w:val="TableBody0"/>
            </w:pPr>
            <w:r w:rsidRPr="00462511">
              <w:t>19 to 24</w:t>
            </w:r>
          </w:p>
        </w:tc>
        <w:tc>
          <w:tcPr>
            <w:tcW w:w="1701" w:type="dxa"/>
          </w:tcPr>
          <w:p w14:paraId="14ECDBD7" w14:textId="3354DA38" w:rsidR="00AD0053" w:rsidRPr="0054222F" w:rsidRDefault="00AD0053" w:rsidP="00AD0053">
            <w:pPr>
              <w:pStyle w:val="TableBody0"/>
              <w:jc w:val="right"/>
            </w:pPr>
            <w:r w:rsidRPr="00462511">
              <w:t>589</w:t>
            </w:r>
          </w:p>
        </w:tc>
        <w:tc>
          <w:tcPr>
            <w:tcW w:w="2268" w:type="dxa"/>
          </w:tcPr>
          <w:p w14:paraId="5DBA84D8" w14:textId="59445522" w:rsidR="00AD0053" w:rsidRPr="0054222F" w:rsidRDefault="00AD0053" w:rsidP="00AD0053">
            <w:pPr>
              <w:pStyle w:val="TableBody0"/>
              <w:jc w:val="right"/>
            </w:pPr>
            <w:r w:rsidRPr="00462511">
              <w:t>838</w:t>
            </w:r>
          </w:p>
        </w:tc>
        <w:tc>
          <w:tcPr>
            <w:tcW w:w="3118" w:type="dxa"/>
          </w:tcPr>
          <w:p w14:paraId="57874615" w14:textId="2D82DB6F" w:rsidR="00AD0053" w:rsidRPr="0054222F" w:rsidRDefault="00AD0053" w:rsidP="00AD0053">
            <w:pPr>
              <w:pStyle w:val="TableBody0"/>
              <w:jc w:val="right"/>
            </w:pPr>
            <w:r w:rsidRPr="00462511">
              <w:t>1,427</w:t>
            </w:r>
          </w:p>
        </w:tc>
      </w:tr>
      <w:tr w:rsidR="00AD0053" w:rsidRPr="0054222F" w14:paraId="6C40115E" w14:textId="77777777" w:rsidTr="002D1048">
        <w:trPr>
          <w:cnfStyle w:val="000000100000" w:firstRow="0" w:lastRow="0" w:firstColumn="0" w:lastColumn="0" w:oddVBand="0" w:evenVBand="0" w:oddHBand="1" w:evenHBand="0" w:firstRowFirstColumn="0" w:firstRowLastColumn="0" w:lastRowFirstColumn="0" w:lastRowLastColumn="0"/>
        </w:trPr>
        <w:tc>
          <w:tcPr>
            <w:tcW w:w="1696" w:type="dxa"/>
          </w:tcPr>
          <w:p w14:paraId="233BF44B" w14:textId="10290240" w:rsidR="00AD0053" w:rsidRPr="0054222F" w:rsidRDefault="00AD0053" w:rsidP="00AD0053">
            <w:pPr>
              <w:pStyle w:val="TableBody0"/>
            </w:pPr>
            <w:r w:rsidRPr="00462511">
              <w:t>25 to 34</w:t>
            </w:r>
          </w:p>
        </w:tc>
        <w:tc>
          <w:tcPr>
            <w:tcW w:w="1701" w:type="dxa"/>
          </w:tcPr>
          <w:p w14:paraId="4E1796F8" w14:textId="10480B53" w:rsidR="00AD0053" w:rsidRPr="0054222F" w:rsidRDefault="00AD0053" w:rsidP="00AD0053">
            <w:pPr>
              <w:pStyle w:val="TableBody0"/>
              <w:jc w:val="right"/>
            </w:pPr>
            <w:r w:rsidRPr="00462511">
              <w:t>1,878</w:t>
            </w:r>
          </w:p>
        </w:tc>
        <w:tc>
          <w:tcPr>
            <w:tcW w:w="2268" w:type="dxa"/>
          </w:tcPr>
          <w:p w14:paraId="7A078AFF" w14:textId="36E719DD" w:rsidR="00AD0053" w:rsidRPr="0054222F" w:rsidRDefault="00AD0053" w:rsidP="00AD0053">
            <w:pPr>
              <w:pStyle w:val="TableBody0"/>
              <w:jc w:val="right"/>
            </w:pPr>
            <w:r w:rsidRPr="00462511">
              <w:t>1,499</w:t>
            </w:r>
          </w:p>
        </w:tc>
        <w:tc>
          <w:tcPr>
            <w:tcW w:w="3118" w:type="dxa"/>
          </w:tcPr>
          <w:p w14:paraId="0E6C4FDA" w14:textId="5AD7FB4A" w:rsidR="00AD0053" w:rsidRPr="0054222F" w:rsidRDefault="00AD0053" w:rsidP="00AD0053">
            <w:pPr>
              <w:pStyle w:val="TableBody0"/>
              <w:jc w:val="right"/>
            </w:pPr>
            <w:r w:rsidRPr="00462511">
              <w:t>3,377</w:t>
            </w:r>
          </w:p>
        </w:tc>
      </w:tr>
      <w:tr w:rsidR="00AD0053" w:rsidRPr="0054222F" w14:paraId="23D77FC8" w14:textId="77777777" w:rsidTr="002D1048">
        <w:trPr>
          <w:cnfStyle w:val="000000010000" w:firstRow="0" w:lastRow="0" w:firstColumn="0" w:lastColumn="0" w:oddVBand="0" w:evenVBand="0" w:oddHBand="0" w:evenHBand="1" w:firstRowFirstColumn="0" w:firstRowLastColumn="0" w:lastRowFirstColumn="0" w:lastRowLastColumn="0"/>
        </w:trPr>
        <w:tc>
          <w:tcPr>
            <w:tcW w:w="1696" w:type="dxa"/>
          </w:tcPr>
          <w:p w14:paraId="70E745AC" w14:textId="2AD03514" w:rsidR="00AD0053" w:rsidRDefault="00AD0053" w:rsidP="00AD0053">
            <w:pPr>
              <w:pStyle w:val="TableBody0"/>
            </w:pPr>
            <w:r w:rsidRPr="00462511">
              <w:t>35 to 44</w:t>
            </w:r>
          </w:p>
        </w:tc>
        <w:tc>
          <w:tcPr>
            <w:tcW w:w="1701" w:type="dxa"/>
          </w:tcPr>
          <w:p w14:paraId="7368C181" w14:textId="10910906" w:rsidR="00AD0053" w:rsidRPr="0054222F" w:rsidRDefault="00AD0053" w:rsidP="00AD0053">
            <w:pPr>
              <w:pStyle w:val="TableBody0"/>
              <w:jc w:val="right"/>
            </w:pPr>
            <w:r w:rsidRPr="00462511">
              <w:t>2,478</w:t>
            </w:r>
          </w:p>
        </w:tc>
        <w:tc>
          <w:tcPr>
            <w:tcW w:w="2268" w:type="dxa"/>
          </w:tcPr>
          <w:p w14:paraId="14D472F8" w14:textId="2713ECF8" w:rsidR="00AD0053" w:rsidRPr="0054222F" w:rsidRDefault="00AD0053" w:rsidP="00AD0053">
            <w:pPr>
              <w:pStyle w:val="TableBody0"/>
              <w:jc w:val="right"/>
            </w:pPr>
            <w:r w:rsidRPr="00462511">
              <w:t>1,392</w:t>
            </w:r>
          </w:p>
        </w:tc>
        <w:tc>
          <w:tcPr>
            <w:tcW w:w="3118" w:type="dxa"/>
          </w:tcPr>
          <w:p w14:paraId="354B465F" w14:textId="4276AC01" w:rsidR="00AD0053" w:rsidRPr="0054222F" w:rsidRDefault="00AD0053" w:rsidP="00AD0053">
            <w:pPr>
              <w:pStyle w:val="TableBody0"/>
              <w:jc w:val="right"/>
            </w:pPr>
            <w:r w:rsidRPr="00462511">
              <w:t>3,870</w:t>
            </w:r>
          </w:p>
        </w:tc>
      </w:tr>
      <w:tr w:rsidR="00AD0053" w:rsidRPr="0054222F" w14:paraId="5FE1A32E" w14:textId="77777777" w:rsidTr="002D1048">
        <w:trPr>
          <w:cnfStyle w:val="000000100000" w:firstRow="0" w:lastRow="0" w:firstColumn="0" w:lastColumn="0" w:oddVBand="0" w:evenVBand="0" w:oddHBand="1" w:evenHBand="0" w:firstRowFirstColumn="0" w:firstRowLastColumn="0" w:lastRowFirstColumn="0" w:lastRowLastColumn="0"/>
        </w:trPr>
        <w:tc>
          <w:tcPr>
            <w:tcW w:w="1696" w:type="dxa"/>
          </w:tcPr>
          <w:p w14:paraId="1D4DEA42" w14:textId="5DB167E5" w:rsidR="00AD0053" w:rsidRDefault="00AD0053" w:rsidP="00AD0053">
            <w:pPr>
              <w:pStyle w:val="TableBody0"/>
            </w:pPr>
            <w:r w:rsidRPr="00462511">
              <w:t>45 to 54</w:t>
            </w:r>
          </w:p>
        </w:tc>
        <w:tc>
          <w:tcPr>
            <w:tcW w:w="1701" w:type="dxa"/>
          </w:tcPr>
          <w:p w14:paraId="5120AE35" w14:textId="79EBAB9B" w:rsidR="00AD0053" w:rsidRPr="0054222F" w:rsidRDefault="00AD0053" w:rsidP="00AD0053">
            <w:pPr>
              <w:pStyle w:val="TableBody0"/>
              <w:jc w:val="right"/>
            </w:pPr>
            <w:r w:rsidRPr="00462511">
              <w:t>3,391</w:t>
            </w:r>
          </w:p>
        </w:tc>
        <w:tc>
          <w:tcPr>
            <w:tcW w:w="2268" w:type="dxa"/>
          </w:tcPr>
          <w:p w14:paraId="6DC804FD" w14:textId="61235D55" w:rsidR="00AD0053" w:rsidRPr="0054222F" w:rsidRDefault="00AD0053" w:rsidP="00AD0053">
            <w:pPr>
              <w:pStyle w:val="TableBody0"/>
              <w:jc w:val="right"/>
            </w:pPr>
            <w:r w:rsidRPr="00462511">
              <w:t>1,631</w:t>
            </w:r>
          </w:p>
        </w:tc>
        <w:tc>
          <w:tcPr>
            <w:tcW w:w="3118" w:type="dxa"/>
          </w:tcPr>
          <w:p w14:paraId="2D7440AB" w14:textId="24C061D1" w:rsidR="00AD0053" w:rsidRPr="0054222F" w:rsidRDefault="00AD0053" w:rsidP="00AD0053">
            <w:pPr>
              <w:pStyle w:val="TableBody0"/>
              <w:jc w:val="right"/>
            </w:pPr>
            <w:r w:rsidRPr="00462511">
              <w:t>5,022</w:t>
            </w:r>
          </w:p>
        </w:tc>
      </w:tr>
      <w:tr w:rsidR="00AD0053" w:rsidRPr="0054222F" w14:paraId="35F0BC15" w14:textId="77777777" w:rsidTr="002D1048">
        <w:trPr>
          <w:cnfStyle w:val="000000010000" w:firstRow="0" w:lastRow="0" w:firstColumn="0" w:lastColumn="0" w:oddVBand="0" w:evenVBand="0" w:oddHBand="0" w:evenHBand="1" w:firstRowFirstColumn="0" w:firstRowLastColumn="0" w:lastRowFirstColumn="0" w:lastRowLastColumn="0"/>
        </w:trPr>
        <w:tc>
          <w:tcPr>
            <w:tcW w:w="1696" w:type="dxa"/>
          </w:tcPr>
          <w:p w14:paraId="6E3E0B5A" w14:textId="037563E6" w:rsidR="00AD0053" w:rsidRDefault="00AD0053" w:rsidP="00AD0053">
            <w:pPr>
              <w:pStyle w:val="TableBody0"/>
            </w:pPr>
            <w:r w:rsidRPr="00462511">
              <w:t>55 to 64</w:t>
            </w:r>
          </w:p>
        </w:tc>
        <w:tc>
          <w:tcPr>
            <w:tcW w:w="1701" w:type="dxa"/>
          </w:tcPr>
          <w:p w14:paraId="5D466E42" w14:textId="49862148" w:rsidR="00AD0053" w:rsidRPr="0054222F" w:rsidRDefault="00AD0053" w:rsidP="00AD0053">
            <w:pPr>
              <w:pStyle w:val="TableBody0"/>
              <w:jc w:val="right"/>
            </w:pPr>
            <w:r w:rsidRPr="00462511">
              <w:t>4,798</w:t>
            </w:r>
          </w:p>
        </w:tc>
        <w:tc>
          <w:tcPr>
            <w:tcW w:w="2268" w:type="dxa"/>
          </w:tcPr>
          <w:p w14:paraId="7200CFD6" w14:textId="39B79FDF" w:rsidR="00AD0053" w:rsidRPr="0054222F" w:rsidRDefault="00AD0053" w:rsidP="00AD0053">
            <w:pPr>
              <w:pStyle w:val="TableBody0"/>
              <w:jc w:val="right"/>
            </w:pPr>
            <w:r w:rsidRPr="00462511">
              <w:t>2,607</w:t>
            </w:r>
          </w:p>
        </w:tc>
        <w:tc>
          <w:tcPr>
            <w:tcW w:w="3118" w:type="dxa"/>
          </w:tcPr>
          <w:p w14:paraId="24323A3B" w14:textId="547D0A3F" w:rsidR="00AD0053" w:rsidRPr="0054222F" w:rsidRDefault="00AD0053" w:rsidP="00AD0053">
            <w:pPr>
              <w:pStyle w:val="TableBody0"/>
              <w:jc w:val="right"/>
            </w:pPr>
            <w:r w:rsidRPr="00462511">
              <w:t>7,405</w:t>
            </w:r>
          </w:p>
        </w:tc>
      </w:tr>
      <w:tr w:rsidR="00AD0053" w:rsidRPr="0054222F" w14:paraId="642977AE" w14:textId="77777777" w:rsidTr="002D1048">
        <w:trPr>
          <w:cnfStyle w:val="000000100000" w:firstRow="0" w:lastRow="0" w:firstColumn="0" w:lastColumn="0" w:oddVBand="0" w:evenVBand="0" w:oddHBand="1" w:evenHBand="0" w:firstRowFirstColumn="0" w:firstRowLastColumn="0" w:lastRowFirstColumn="0" w:lastRowLastColumn="0"/>
        </w:trPr>
        <w:tc>
          <w:tcPr>
            <w:tcW w:w="1696" w:type="dxa"/>
          </w:tcPr>
          <w:p w14:paraId="6F6C3284" w14:textId="5FAD3133" w:rsidR="00AD0053" w:rsidRDefault="00AD0053" w:rsidP="00AD0053">
            <w:pPr>
              <w:pStyle w:val="TableBody0"/>
            </w:pPr>
            <w:r w:rsidRPr="00462511">
              <w:t>65</w:t>
            </w:r>
            <w:r>
              <w:t xml:space="preserve"> and over</w:t>
            </w:r>
          </w:p>
        </w:tc>
        <w:tc>
          <w:tcPr>
            <w:tcW w:w="1701" w:type="dxa"/>
          </w:tcPr>
          <w:p w14:paraId="24DAD755" w14:textId="613EE58A" w:rsidR="00AD0053" w:rsidRPr="0054222F" w:rsidRDefault="00AD0053" w:rsidP="00AD0053">
            <w:pPr>
              <w:pStyle w:val="TableBody0"/>
              <w:jc w:val="right"/>
            </w:pPr>
            <w:r w:rsidRPr="00462511">
              <w:t>2,766</w:t>
            </w:r>
          </w:p>
        </w:tc>
        <w:tc>
          <w:tcPr>
            <w:tcW w:w="2268" w:type="dxa"/>
          </w:tcPr>
          <w:p w14:paraId="7A83A893" w14:textId="44F8B959" w:rsidR="00AD0053" w:rsidRPr="0054222F" w:rsidRDefault="00AD0053" w:rsidP="00AD0053">
            <w:pPr>
              <w:pStyle w:val="TableBody0"/>
              <w:jc w:val="right"/>
            </w:pPr>
            <w:r w:rsidRPr="00462511">
              <w:t>1,503</w:t>
            </w:r>
          </w:p>
        </w:tc>
        <w:tc>
          <w:tcPr>
            <w:tcW w:w="3118" w:type="dxa"/>
          </w:tcPr>
          <w:p w14:paraId="27E7014C" w14:textId="14EB597C" w:rsidR="00AD0053" w:rsidRPr="0054222F" w:rsidRDefault="00AD0053" w:rsidP="00AD0053">
            <w:pPr>
              <w:pStyle w:val="TableBody0"/>
              <w:jc w:val="right"/>
            </w:pPr>
            <w:r w:rsidRPr="00462511">
              <w:t>4,269</w:t>
            </w:r>
          </w:p>
        </w:tc>
      </w:tr>
      <w:tr w:rsidR="00AD0053" w:rsidRPr="0054222F" w14:paraId="191D20E3" w14:textId="77777777" w:rsidTr="002D1048">
        <w:trPr>
          <w:cnfStyle w:val="000000010000" w:firstRow="0" w:lastRow="0" w:firstColumn="0" w:lastColumn="0" w:oddVBand="0" w:evenVBand="0" w:oddHBand="0" w:evenHBand="1" w:firstRowFirstColumn="0" w:firstRowLastColumn="0" w:lastRowFirstColumn="0" w:lastRowLastColumn="0"/>
        </w:trPr>
        <w:tc>
          <w:tcPr>
            <w:tcW w:w="1696" w:type="dxa"/>
          </w:tcPr>
          <w:p w14:paraId="25E13B75" w14:textId="23D4AED5" w:rsidR="00AD0053" w:rsidRDefault="00AD0053" w:rsidP="00AD0053">
            <w:pPr>
              <w:pStyle w:val="TableBody0"/>
            </w:pPr>
            <w:r w:rsidRPr="00462511">
              <w:t>Total</w:t>
            </w:r>
          </w:p>
        </w:tc>
        <w:tc>
          <w:tcPr>
            <w:tcW w:w="1701" w:type="dxa"/>
          </w:tcPr>
          <w:p w14:paraId="4CB2CAE6" w14:textId="3143F17A" w:rsidR="00AD0053" w:rsidRPr="0054222F" w:rsidRDefault="00AD0053" w:rsidP="00AD0053">
            <w:pPr>
              <w:pStyle w:val="TableBody0"/>
              <w:jc w:val="right"/>
            </w:pPr>
            <w:r w:rsidRPr="00462511">
              <w:t>15,925</w:t>
            </w:r>
          </w:p>
        </w:tc>
        <w:tc>
          <w:tcPr>
            <w:tcW w:w="2268" w:type="dxa"/>
          </w:tcPr>
          <w:p w14:paraId="021EB9C4" w14:textId="1693B5D5" w:rsidR="00AD0053" w:rsidRPr="0054222F" w:rsidRDefault="00AD0053" w:rsidP="00AD0053">
            <w:pPr>
              <w:pStyle w:val="TableBody0"/>
              <w:jc w:val="right"/>
            </w:pPr>
            <w:r w:rsidRPr="00462511">
              <w:t>9,577</w:t>
            </w:r>
          </w:p>
        </w:tc>
        <w:tc>
          <w:tcPr>
            <w:tcW w:w="3118" w:type="dxa"/>
          </w:tcPr>
          <w:p w14:paraId="6FC9505E" w14:textId="3BB35E0F" w:rsidR="00AD0053" w:rsidRPr="0054222F" w:rsidRDefault="00AD0053" w:rsidP="00AD0053">
            <w:pPr>
              <w:pStyle w:val="TableBody0"/>
              <w:jc w:val="right"/>
            </w:pPr>
            <w:r w:rsidRPr="00462511">
              <w:t>25,502</w:t>
            </w:r>
          </w:p>
        </w:tc>
      </w:tr>
    </w:tbl>
    <w:p w14:paraId="360C3D53" w14:textId="1AFA9593" w:rsidR="00B514DD" w:rsidRDefault="00B514DD" w:rsidP="000452CC">
      <w:pPr>
        <w:pStyle w:val="Heading2"/>
      </w:pPr>
      <w:r>
        <w:br w:type="page"/>
      </w:r>
      <w:r w:rsidR="000452CC">
        <w:lastRenderedPageBreak/>
        <w:t>Summary</w:t>
      </w:r>
      <w:r w:rsidR="00F43133">
        <w:t xml:space="preserve"> </w:t>
      </w:r>
      <w:r w:rsidR="000452CC">
        <w:t>tables</w:t>
      </w:r>
    </w:p>
    <w:p w14:paraId="73FE3F63" w14:textId="702A4496" w:rsidR="00AF7A75" w:rsidRDefault="00AF7A75" w:rsidP="00AF7A75">
      <w:pPr>
        <w:pStyle w:val="Bullet1"/>
        <w:numPr>
          <w:ilvl w:val="0"/>
          <w:numId w:val="0"/>
        </w:numPr>
      </w:pPr>
      <w:r>
        <w:t xml:space="preserve">The below tables contain a </w:t>
      </w:r>
      <w:r w:rsidR="00DB10C5">
        <w:t xml:space="preserve">summary of participants </w:t>
      </w:r>
      <w:r w:rsidR="00961387">
        <w:t>with SDA in use, SDA</w:t>
      </w:r>
      <w:r w:rsidR="004A1627">
        <w:t xml:space="preserve">-eligible but not in use and </w:t>
      </w:r>
      <w:r w:rsidR="001D7771">
        <w:t>t</w:t>
      </w:r>
      <w:r w:rsidR="004A1627">
        <w:t xml:space="preserve">otal participants with an SDA need. </w:t>
      </w:r>
    </w:p>
    <w:p w14:paraId="3DA9C106" w14:textId="7FE75CD3" w:rsidR="00AF37A6" w:rsidRPr="00AF37A6" w:rsidRDefault="00AF37A6" w:rsidP="00AF37A6">
      <w:pPr>
        <w:pStyle w:val="Number1"/>
      </w:pPr>
      <w:r>
        <w:t xml:space="preserve">Definitions: </w:t>
      </w:r>
    </w:p>
    <w:p w14:paraId="33AD2DFD" w14:textId="5EF44AB1" w:rsidR="002D1F3F" w:rsidRDefault="002D1F3F" w:rsidP="002D1F3F">
      <w:pPr>
        <w:pStyle w:val="Bullet1"/>
      </w:pPr>
      <w:r>
        <w:t>SDA in use</w:t>
      </w:r>
      <w:r w:rsidR="00303CE8">
        <w:t xml:space="preserve"> are </w:t>
      </w:r>
      <w:r w:rsidR="00303CE8" w:rsidRPr="00303CE8">
        <w:t>participants that have SDA funding in their latest plan and evidence of using SDA</w:t>
      </w:r>
      <w:r w:rsidR="00303CE8">
        <w:t>.</w:t>
      </w:r>
    </w:p>
    <w:p w14:paraId="643A8ED1" w14:textId="3EBEEBD5" w:rsidR="002D1F3F" w:rsidRPr="002D1F3F" w:rsidRDefault="002D1F3F" w:rsidP="002D1F3F">
      <w:pPr>
        <w:pStyle w:val="Number1"/>
        <w:numPr>
          <w:ilvl w:val="0"/>
          <w:numId w:val="13"/>
        </w:numPr>
        <w:ind w:left="717"/>
      </w:pPr>
      <w:r>
        <w:t>SDA</w:t>
      </w:r>
      <w:r w:rsidR="00260B9F">
        <w:t>-eligible but not in use</w:t>
      </w:r>
      <w:r w:rsidR="002A631A">
        <w:t xml:space="preserve"> </w:t>
      </w:r>
      <w:r w:rsidR="002A631A" w:rsidRPr="002A631A">
        <w:t>are either participants that have SDA in their latest plan and don’t have evidence of using it, or participants who have been found eligible for SDA through the home and living application process who don't yet have SDA funding in their plan</w:t>
      </w:r>
    </w:p>
    <w:p w14:paraId="0CDE0BDA" w14:textId="36931090" w:rsidR="008D2CE2" w:rsidRDefault="002A631A" w:rsidP="00D26A17">
      <w:pPr>
        <w:pStyle w:val="Bullet1"/>
      </w:pPr>
      <w:r>
        <w:t xml:space="preserve">Participants with an </w:t>
      </w:r>
      <w:r w:rsidR="008D2CE2" w:rsidRPr="008D2CE2">
        <w:t xml:space="preserve">SDA need </w:t>
      </w:r>
      <w:r>
        <w:t>are</w:t>
      </w:r>
      <w:r w:rsidR="001D7771">
        <w:t xml:space="preserve"> the total of</w:t>
      </w:r>
      <w:r w:rsidR="008D2CE2" w:rsidRPr="008D2CE2">
        <w:t xml:space="preserve"> participants with SDA in use </w:t>
      </w:r>
      <w:r w:rsidR="001D7771">
        <w:t>and</w:t>
      </w:r>
      <w:r w:rsidR="008D2CE2" w:rsidRPr="008D2CE2">
        <w:t xml:space="preserve"> participants eligible for SDA (SDA</w:t>
      </w:r>
      <w:r w:rsidR="00C52206">
        <w:t xml:space="preserve">-eligible but </w:t>
      </w:r>
      <w:r w:rsidR="008D2CE2" w:rsidRPr="008D2CE2">
        <w:t>not in use)</w:t>
      </w:r>
      <w:r w:rsidR="00CD12DF">
        <w:t>.</w:t>
      </w:r>
    </w:p>
    <w:p w14:paraId="523CB437" w14:textId="55CB8A19" w:rsidR="00CD12DF" w:rsidRPr="00CD12DF" w:rsidRDefault="00CD12DF" w:rsidP="00CD12DF">
      <w:pPr>
        <w:pStyle w:val="Bullet1"/>
      </w:pPr>
      <w:r w:rsidRPr="00CD12DF">
        <w:t>Where the eligible SDA decision design category is missing, structured data on the SDA eligible decision design category is unable to be extracted from the H&amp;L application in PACE or the legacy CRM system.</w:t>
      </w:r>
    </w:p>
    <w:p w14:paraId="7F813581" w14:textId="38FDB7CF" w:rsidR="00CD12DF" w:rsidRDefault="00CD12DF" w:rsidP="00C81708">
      <w:pPr>
        <w:pStyle w:val="Heading3"/>
      </w:pPr>
      <w:r>
        <w:t>State summary</w:t>
      </w:r>
    </w:p>
    <w:p w14:paraId="1C1A49D7" w14:textId="7F12DB5C" w:rsidR="000452CC" w:rsidRDefault="006A72CC" w:rsidP="000452CC">
      <w:r>
        <w:t>Table 12 shows</w:t>
      </w:r>
      <w:r w:rsidR="00445517">
        <w:t xml:space="preserve"> a summary of </w:t>
      </w:r>
      <w:r w:rsidR="001D7771">
        <w:t xml:space="preserve">participants with SDA in use, SDA-eligible but not in use and total participants with an SDA need </w:t>
      </w:r>
      <w:r w:rsidR="00445517">
        <w:t>totals by state.</w:t>
      </w:r>
    </w:p>
    <w:p w14:paraId="330B3B2F" w14:textId="6C15B4B0" w:rsidR="00E336BD" w:rsidRDefault="00C81708" w:rsidP="00C81708">
      <w:pPr>
        <w:pStyle w:val="Heading4"/>
      </w:pPr>
      <w:r>
        <w:t>Table 12</w:t>
      </w:r>
    </w:p>
    <w:tbl>
      <w:tblPr>
        <w:tblStyle w:val="NDISTable1"/>
        <w:tblW w:w="4871"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1696"/>
        <w:gridCol w:w="1701"/>
        <w:gridCol w:w="2268"/>
        <w:gridCol w:w="3118"/>
      </w:tblGrid>
      <w:tr w:rsidR="00860BEE" w:rsidRPr="0054222F" w14:paraId="7C30CBED" w14:textId="77777777" w:rsidTr="00465AA3">
        <w:trPr>
          <w:cnfStyle w:val="100000000000" w:firstRow="1" w:lastRow="0" w:firstColumn="0" w:lastColumn="0" w:oddVBand="0" w:evenVBand="0" w:oddHBand="0" w:evenHBand="0" w:firstRowFirstColumn="0" w:firstRowLastColumn="0" w:lastRowFirstColumn="0" w:lastRowLastColumn="0"/>
        </w:trPr>
        <w:tc>
          <w:tcPr>
            <w:tcW w:w="1696" w:type="dxa"/>
          </w:tcPr>
          <w:p w14:paraId="7D110771" w14:textId="66F56153" w:rsidR="00860BEE" w:rsidRPr="0054222F" w:rsidRDefault="00860BEE" w:rsidP="00860BEE">
            <w:pPr>
              <w:pStyle w:val="TableBody0"/>
            </w:pPr>
            <w:r>
              <w:t>State</w:t>
            </w:r>
          </w:p>
        </w:tc>
        <w:tc>
          <w:tcPr>
            <w:tcW w:w="1701" w:type="dxa"/>
          </w:tcPr>
          <w:p w14:paraId="1157844C" w14:textId="636B1920" w:rsidR="00860BEE" w:rsidRPr="0054222F" w:rsidRDefault="00860BEE" w:rsidP="00860BEE">
            <w:pPr>
              <w:pStyle w:val="TableBody0"/>
            </w:pPr>
            <w:r w:rsidRPr="00E40269">
              <w:t xml:space="preserve">SDA </w:t>
            </w:r>
            <w:r>
              <w:t>in use</w:t>
            </w:r>
          </w:p>
        </w:tc>
        <w:tc>
          <w:tcPr>
            <w:tcW w:w="2268" w:type="dxa"/>
          </w:tcPr>
          <w:p w14:paraId="657B1007" w14:textId="56A837DE" w:rsidR="00860BEE" w:rsidRPr="0054222F" w:rsidRDefault="00860BEE" w:rsidP="00860BEE">
            <w:pPr>
              <w:pStyle w:val="TableBody0"/>
            </w:pPr>
            <w:r>
              <w:t>SDA-eligible but not yet using SDA</w:t>
            </w:r>
          </w:p>
        </w:tc>
        <w:tc>
          <w:tcPr>
            <w:tcW w:w="3118" w:type="dxa"/>
          </w:tcPr>
          <w:p w14:paraId="3D22D421" w14:textId="17C0598D" w:rsidR="00860BEE" w:rsidRPr="0054222F" w:rsidRDefault="00860BEE" w:rsidP="00860BEE">
            <w:pPr>
              <w:pStyle w:val="TableBody0"/>
            </w:pPr>
            <w:r>
              <w:t>Total p</w:t>
            </w:r>
            <w:r w:rsidRPr="008F3AD2">
              <w:t xml:space="preserve">articipants </w:t>
            </w:r>
            <w:r>
              <w:t xml:space="preserve">with an </w:t>
            </w:r>
            <w:r w:rsidRPr="008F3AD2">
              <w:t>SDA</w:t>
            </w:r>
            <w:r>
              <w:t xml:space="preserve"> need</w:t>
            </w:r>
          </w:p>
        </w:tc>
      </w:tr>
      <w:tr w:rsidR="000871FC" w:rsidRPr="0054222F" w14:paraId="055D7F96" w14:textId="77777777" w:rsidTr="00465AA3">
        <w:trPr>
          <w:cnfStyle w:val="000000100000" w:firstRow="0" w:lastRow="0" w:firstColumn="0" w:lastColumn="0" w:oddVBand="0" w:evenVBand="0" w:oddHBand="1" w:evenHBand="0" w:firstRowFirstColumn="0" w:firstRowLastColumn="0" w:lastRowFirstColumn="0" w:lastRowLastColumn="0"/>
        </w:trPr>
        <w:tc>
          <w:tcPr>
            <w:tcW w:w="1696" w:type="dxa"/>
          </w:tcPr>
          <w:p w14:paraId="770C5069" w14:textId="2767794A" w:rsidR="000871FC" w:rsidRPr="0054222F" w:rsidRDefault="000871FC" w:rsidP="00972EA5">
            <w:pPr>
              <w:pStyle w:val="TableBody0"/>
            </w:pPr>
            <w:r>
              <w:t>ACT</w:t>
            </w:r>
          </w:p>
        </w:tc>
        <w:tc>
          <w:tcPr>
            <w:tcW w:w="1701" w:type="dxa"/>
          </w:tcPr>
          <w:p w14:paraId="2E75BC2A" w14:textId="31F2F60B" w:rsidR="000871FC" w:rsidRPr="0054222F" w:rsidRDefault="007745BC" w:rsidP="00972EA5">
            <w:pPr>
              <w:pStyle w:val="TableBody0"/>
              <w:jc w:val="right"/>
            </w:pPr>
            <w:r>
              <w:t>210</w:t>
            </w:r>
          </w:p>
        </w:tc>
        <w:tc>
          <w:tcPr>
            <w:tcW w:w="2268" w:type="dxa"/>
          </w:tcPr>
          <w:p w14:paraId="75C06003" w14:textId="6B67D9AF" w:rsidR="000871FC" w:rsidRPr="0054222F" w:rsidRDefault="007745BC" w:rsidP="00972EA5">
            <w:pPr>
              <w:pStyle w:val="TableBody0"/>
              <w:jc w:val="right"/>
            </w:pPr>
            <w:r>
              <w:t>139</w:t>
            </w:r>
          </w:p>
        </w:tc>
        <w:tc>
          <w:tcPr>
            <w:tcW w:w="3118" w:type="dxa"/>
          </w:tcPr>
          <w:p w14:paraId="70303B3D" w14:textId="2F6D0DEE" w:rsidR="000871FC" w:rsidRPr="0054222F" w:rsidRDefault="007745BC" w:rsidP="00972EA5">
            <w:pPr>
              <w:pStyle w:val="TableBody0"/>
              <w:jc w:val="right"/>
            </w:pPr>
            <w:r>
              <w:t>349</w:t>
            </w:r>
          </w:p>
        </w:tc>
      </w:tr>
      <w:tr w:rsidR="000871FC" w:rsidRPr="0054222F" w14:paraId="0D2459F5" w14:textId="77777777" w:rsidTr="00465AA3">
        <w:trPr>
          <w:cnfStyle w:val="000000010000" w:firstRow="0" w:lastRow="0" w:firstColumn="0" w:lastColumn="0" w:oddVBand="0" w:evenVBand="0" w:oddHBand="0" w:evenHBand="1" w:firstRowFirstColumn="0" w:firstRowLastColumn="0" w:lastRowFirstColumn="0" w:lastRowLastColumn="0"/>
        </w:trPr>
        <w:tc>
          <w:tcPr>
            <w:tcW w:w="1696" w:type="dxa"/>
          </w:tcPr>
          <w:p w14:paraId="6EF44AAC" w14:textId="5A292ABE" w:rsidR="000871FC" w:rsidRPr="007837A5" w:rsidRDefault="000871FC" w:rsidP="00972EA5">
            <w:pPr>
              <w:pStyle w:val="TableBody0"/>
            </w:pPr>
            <w:r>
              <w:lastRenderedPageBreak/>
              <w:t>NSW</w:t>
            </w:r>
          </w:p>
        </w:tc>
        <w:tc>
          <w:tcPr>
            <w:tcW w:w="1701" w:type="dxa"/>
          </w:tcPr>
          <w:p w14:paraId="2CE196A1" w14:textId="7AC43BA6" w:rsidR="000871FC" w:rsidRPr="0054222F" w:rsidRDefault="007745BC" w:rsidP="00972EA5">
            <w:pPr>
              <w:pStyle w:val="TableBody0"/>
              <w:jc w:val="right"/>
            </w:pPr>
            <w:r>
              <w:t>5,112</w:t>
            </w:r>
          </w:p>
        </w:tc>
        <w:tc>
          <w:tcPr>
            <w:tcW w:w="2268" w:type="dxa"/>
          </w:tcPr>
          <w:p w14:paraId="655C78ED" w14:textId="5FA379DD" w:rsidR="000871FC" w:rsidRPr="0054222F" w:rsidRDefault="007745BC" w:rsidP="00972EA5">
            <w:pPr>
              <w:pStyle w:val="TableBody0"/>
              <w:jc w:val="right"/>
            </w:pPr>
            <w:r>
              <w:t>3,012</w:t>
            </w:r>
          </w:p>
        </w:tc>
        <w:tc>
          <w:tcPr>
            <w:tcW w:w="3118" w:type="dxa"/>
          </w:tcPr>
          <w:p w14:paraId="2797FF28" w14:textId="086DDE41" w:rsidR="000871FC" w:rsidRPr="0054222F" w:rsidRDefault="007745BC" w:rsidP="00972EA5">
            <w:pPr>
              <w:pStyle w:val="TableBody0"/>
              <w:jc w:val="right"/>
            </w:pPr>
            <w:r>
              <w:t>8,124</w:t>
            </w:r>
          </w:p>
        </w:tc>
      </w:tr>
      <w:tr w:rsidR="000871FC" w:rsidRPr="0054222F" w14:paraId="2A255FC2" w14:textId="77777777" w:rsidTr="00465AA3">
        <w:trPr>
          <w:cnfStyle w:val="000000100000" w:firstRow="0" w:lastRow="0" w:firstColumn="0" w:lastColumn="0" w:oddVBand="0" w:evenVBand="0" w:oddHBand="1" w:evenHBand="0" w:firstRowFirstColumn="0" w:firstRowLastColumn="0" w:lastRowFirstColumn="0" w:lastRowLastColumn="0"/>
        </w:trPr>
        <w:tc>
          <w:tcPr>
            <w:tcW w:w="1696" w:type="dxa"/>
          </w:tcPr>
          <w:p w14:paraId="469BB6DD" w14:textId="149AF528" w:rsidR="000871FC" w:rsidRPr="0054222F" w:rsidRDefault="000871FC" w:rsidP="00972EA5">
            <w:pPr>
              <w:pStyle w:val="TableBody0"/>
            </w:pPr>
            <w:r>
              <w:t>NT</w:t>
            </w:r>
          </w:p>
        </w:tc>
        <w:tc>
          <w:tcPr>
            <w:tcW w:w="1701" w:type="dxa"/>
          </w:tcPr>
          <w:p w14:paraId="5EC3123A" w14:textId="4D1C984A" w:rsidR="000871FC" w:rsidRPr="0054222F" w:rsidRDefault="00AE051F" w:rsidP="00972EA5">
            <w:pPr>
              <w:pStyle w:val="TableBody0"/>
              <w:jc w:val="right"/>
            </w:pPr>
            <w:r>
              <w:t>103</w:t>
            </w:r>
          </w:p>
        </w:tc>
        <w:tc>
          <w:tcPr>
            <w:tcW w:w="2268" w:type="dxa"/>
          </w:tcPr>
          <w:p w14:paraId="7C9F2205" w14:textId="2B187383" w:rsidR="000871FC" w:rsidRPr="0054222F" w:rsidRDefault="00AE051F" w:rsidP="00972EA5">
            <w:pPr>
              <w:pStyle w:val="TableBody0"/>
              <w:jc w:val="right"/>
            </w:pPr>
            <w:r>
              <w:t>210</w:t>
            </w:r>
          </w:p>
        </w:tc>
        <w:tc>
          <w:tcPr>
            <w:tcW w:w="3118" w:type="dxa"/>
          </w:tcPr>
          <w:p w14:paraId="7FE909AE" w14:textId="6F9EF810" w:rsidR="000871FC" w:rsidRPr="0054222F" w:rsidRDefault="00AE051F" w:rsidP="00972EA5">
            <w:pPr>
              <w:pStyle w:val="TableBody0"/>
              <w:jc w:val="right"/>
            </w:pPr>
            <w:r>
              <w:t>313</w:t>
            </w:r>
          </w:p>
        </w:tc>
      </w:tr>
      <w:tr w:rsidR="000871FC" w:rsidRPr="0054222F" w14:paraId="0EAF1B57" w14:textId="77777777" w:rsidTr="00465AA3">
        <w:trPr>
          <w:cnfStyle w:val="000000010000" w:firstRow="0" w:lastRow="0" w:firstColumn="0" w:lastColumn="0" w:oddVBand="0" w:evenVBand="0" w:oddHBand="0" w:evenHBand="1" w:firstRowFirstColumn="0" w:firstRowLastColumn="0" w:lastRowFirstColumn="0" w:lastRowLastColumn="0"/>
        </w:trPr>
        <w:tc>
          <w:tcPr>
            <w:tcW w:w="1696" w:type="dxa"/>
          </w:tcPr>
          <w:p w14:paraId="76D75F94" w14:textId="36D73971" w:rsidR="000871FC" w:rsidRDefault="007745BC" w:rsidP="00972EA5">
            <w:pPr>
              <w:pStyle w:val="TableBody0"/>
            </w:pPr>
            <w:r>
              <w:t>QLD</w:t>
            </w:r>
          </w:p>
        </w:tc>
        <w:tc>
          <w:tcPr>
            <w:tcW w:w="1701" w:type="dxa"/>
          </w:tcPr>
          <w:p w14:paraId="3F7AA342" w14:textId="2E97B1FC" w:rsidR="000871FC" w:rsidRPr="0054222F" w:rsidRDefault="00AE051F" w:rsidP="00972EA5">
            <w:pPr>
              <w:pStyle w:val="TableBody0"/>
              <w:jc w:val="right"/>
            </w:pPr>
            <w:r>
              <w:t>2,678</w:t>
            </w:r>
          </w:p>
        </w:tc>
        <w:tc>
          <w:tcPr>
            <w:tcW w:w="2268" w:type="dxa"/>
          </w:tcPr>
          <w:p w14:paraId="5ED5E36E" w14:textId="4B9581C5" w:rsidR="000871FC" w:rsidRPr="0054222F" w:rsidRDefault="00AE051F" w:rsidP="00972EA5">
            <w:pPr>
              <w:pStyle w:val="TableBody0"/>
              <w:jc w:val="right"/>
            </w:pPr>
            <w:r>
              <w:t>1,812</w:t>
            </w:r>
          </w:p>
        </w:tc>
        <w:tc>
          <w:tcPr>
            <w:tcW w:w="3118" w:type="dxa"/>
          </w:tcPr>
          <w:p w14:paraId="4E82E59A" w14:textId="6A6D6C21" w:rsidR="000871FC" w:rsidRPr="0054222F" w:rsidRDefault="00AE051F" w:rsidP="00972EA5">
            <w:pPr>
              <w:pStyle w:val="TableBody0"/>
              <w:jc w:val="right"/>
            </w:pPr>
            <w:r>
              <w:t>4,490</w:t>
            </w:r>
          </w:p>
        </w:tc>
      </w:tr>
      <w:tr w:rsidR="000871FC" w:rsidRPr="0054222F" w14:paraId="719B7547" w14:textId="77777777" w:rsidTr="00465AA3">
        <w:trPr>
          <w:cnfStyle w:val="000000100000" w:firstRow="0" w:lastRow="0" w:firstColumn="0" w:lastColumn="0" w:oddVBand="0" w:evenVBand="0" w:oddHBand="1" w:evenHBand="0" w:firstRowFirstColumn="0" w:firstRowLastColumn="0" w:lastRowFirstColumn="0" w:lastRowLastColumn="0"/>
        </w:trPr>
        <w:tc>
          <w:tcPr>
            <w:tcW w:w="1696" w:type="dxa"/>
          </w:tcPr>
          <w:p w14:paraId="6EB89CA3" w14:textId="5B5F8405" w:rsidR="000871FC" w:rsidRDefault="007745BC" w:rsidP="00972EA5">
            <w:pPr>
              <w:pStyle w:val="TableBody0"/>
            </w:pPr>
            <w:r>
              <w:t>SA</w:t>
            </w:r>
          </w:p>
        </w:tc>
        <w:tc>
          <w:tcPr>
            <w:tcW w:w="1701" w:type="dxa"/>
          </w:tcPr>
          <w:p w14:paraId="3B5E16B8" w14:textId="1142DAC8" w:rsidR="000871FC" w:rsidRPr="0054222F" w:rsidRDefault="00AE051F" w:rsidP="00972EA5">
            <w:pPr>
              <w:pStyle w:val="TableBody0"/>
              <w:jc w:val="right"/>
            </w:pPr>
            <w:r>
              <w:t>1,566</w:t>
            </w:r>
          </w:p>
        </w:tc>
        <w:tc>
          <w:tcPr>
            <w:tcW w:w="2268" w:type="dxa"/>
          </w:tcPr>
          <w:p w14:paraId="239A7447" w14:textId="06BE6472" w:rsidR="000871FC" w:rsidRPr="0054222F" w:rsidRDefault="00AE051F" w:rsidP="00972EA5">
            <w:pPr>
              <w:pStyle w:val="TableBody0"/>
              <w:jc w:val="right"/>
            </w:pPr>
            <w:r>
              <w:t>950</w:t>
            </w:r>
          </w:p>
        </w:tc>
        <w:tc>
          <w:tcPr>
            <w:tcW w:w="3118" w:type="dxa"/>
          </w:tcPr>
          <w:p w14:paraId="776B7CB0" w14:textId="0168B274" w:rsidR="000871FC" w:rsidRPr="0054222F" w:rsidRDefault="008E12DD" w:rsidP="00972EA5">
            <w:pPr>
              <w:pStyle w:val="TableBody0"/>
              <w:jc w:val="right"/>
            </w:pPr>
            <w:r>
              <w:t>2,516</w:t>
            </w:r>
          </w:p>
        </w:tc>
      </w:tr>
      <w:tr w:rsidR="000871FC" w:rsidRPr="0054222F" w14:paraId="4B10F661" w14:textId="77777777" w:rsidTr="00465AA3">
        <w:trPr>
          <w:cnfStyle w:val="000000010000" w:firstRow="0" w:lastRow="0" w:firstColumn="0" w:lastColumn="0" w:oddVBand="0" w:evenVBand="0" w:oddHBand="0" w:evenHBand="1" w:firstRowFirstColumn="0" w:firstRowLastColumn="0" w:lastRowFirstColumn="0" w:lastRowLastColumn="0"/>
        </w:trPr>
        <w:tc>
          <w:tcPr>
            <w:tcW w:w="1696" w:type="dxa"/>
          </w:tcPr>
          <w:p w14:paraId="73EF230B" w14:textId="656D72BC" w:rsidR="000871FC" w:rsidRDefault="007745BC" w:rsidP="00972EA5">
            <w:pPr>
              <w:pStyle w:val="TableBody0"/>
            </w:pPr>
            <w:r>
              <w:t>TAS</w:t>
            </w:r>
          </w:p>
        </w:tc>
        <w:tc>
          <w:tcPr>
            <w:tcW w:w="1701" w:type="dxa"/>
          </w:tcPr>
          <w:p w14:paraId="38205FBF" w14:textId="24BCEF0D" w:rsidR="000871FC" w:rsidRPr="0054222F" w:rsidRDefault="008E12DD" w:rsidP="00972EA5">
            <w:pPr>
              <w:pStyle w:val="TableBody0"/>
              <w:jc w:val="right"/>
            </w:pPr>
            <w:r>
              <w:t>113</w:t>
            </w:r>
          </w:p>
        </w:tc>
        <w:tc>
          <w:tcPr>
            <w:tcW w:w="2268" w:type="dxa"/>
          </w:tcPr>
          <w:p w14:paraId="4D05FAE0" w14:textId="58A9C193" w:rsidR="000871FC" w:rsidRPr="0054222F" w:rsidRDefault="008E12DD" w:rsidP="00972EA5">
            <w:pPr>
              <w:pStyle w:val="TableBody0"/>
              <w:jc w:val="right"/>
            </w:pPr>
            <w:r>
              <w:t>388</w:t>
            </w:r>
          </w:p>
        </w:tc>
        <w:tc>
          <w:tcPr>
            <w:tcW w:w="3118" w:type="dxa"/>
          </w:tcPr>
          <w:p w14:paraId="79765111" w14:textId="4B742384" w:rsidR="000871FC" w:rsidRPr="0054222F" w:rsidRDefault="008E12DD" w:rsidP="00972EA5">
            <w:pPr>
              <w:pStyle w:val="TableBody0"/>
              <w:jc w:val="right"/>
            </w:pPr>
            <w:r>
              <w:t>501</w:t>
            </w:r>
          </w:p>
        </w:tc>
      </w:tr>
      <w:tr w:rsidR="000871FC" w:rsidRPr="0054222F" w14:paraId="2ACA72EB" w14:textId="77777777" w:rsidTr="00465AA3">
        <w:trPr>
          <w:cnfStyle w:val="000000100000" w:firstRow="0" w:lastRow="0" w:firstColumn="0" w:lastColumn="0" w:oddVBand="0" w:evenVBand="0" w:oddHBand="1" w:evenHBand="0" w:firstRowFirstColumn="0" w:firstRowLastColumn="0" w:lastRowFirstColumn="0" w:lastRowLastColumn="0"/>
        </w:trPr>
        <w:tc>
          <w:tcPr>
            <w:tcW w:w="1696" w:type="dxa"/>
          </w:tcPr>
          <w:p w14:paraId="64C8D528" w14:textId="477485E6" w:rsidR="000871FC" w:rsidRDefault="007745BC" w:rsidP="00972EA5">
            <w:pPr>
              <w:pStyle w:val="TableBody0"/>
            </w:pPr>
            <w:r>
              <w:t>VIC</w:t>
            </w:r>
          </w:p>
        </w:tc>
        <w:tc>
          <w:tcPr>
            <w:tcW w:w="1701" w:type="dxa"/>
          </w:tcPr>
          <w:p w14:paraId="07A64B48" w14:textId="63DA14F6" w:rsidR="000871FC" w:rsidRPr="0054222F" w:rsidRDefault="008E12DD" w:rsidP="00972EA5">
            <w:pPr>
              <w:pStyle w:val="TableBody0"/>
              <w:jc w:val="right"/>
            </w:pPr>
            <w:r>
              <w:t>5,393</w:t>
            </w:r>
          </w:p>
        </w:tc>
        <w:tc>
          <w:tcPr>
            <w:tcW w:w="2268" w:type="dxa"/>
          </w:tcPr>
          <w:p w14:paraId="11A2C447" w14:textId="5380A7C3" w:rsidR="000871FC" w:rsidRPr="0054222F" w:rsidRDefault="008E12DD" w:rsidP="00972EA5">
            <w:pPr>
              <w:pStyle w:val="TableBody0"/>
              <w:jc w:val="right"/>
            </w:pPr>
            <w:r>
              <w:t>1,947</w:t>
            </w:r>
          </w:p>
        </w:tc>
        <w:tc>
          <w:tcPr>
            <w:tcW w:w="3118" w:type="dxa"/>
          </w:tcPr>
          <w:p w14:paraId="2C509755" w14:textId="35CAD7BC" w:rsidR="000871FC" w:rsidRPr="0054222F" w:rsidRDefault="008E12DD" w:rsidP="00972EA5">
            <w:pPr>
              <w:pStyle w:val="TableBody0"/>
              <w:jc w:val="right"/>
            </w:pPr>
            <w:r>
              <w:t>7,340</w:t>
            </w:r>
          </w:p>
        </w:tc>
      </w:tr>
      <w:tr w:rsidR="000871FC" w:rsidRPr="0054222F" w14:paraId="2FBE8ADA" w14:textId="77777777" w:rsidTr="00465AA3">
        <w:trPr>
          <w:cnfStyle w:val="000000010000" w:firstRow="0" w:lastRow="0" w:firstColumn="0" w:lastColumn="0" w:oddVBand="0" w:evenVBand="0" w:oddHBand="0" w:evenHBand="1" w:firstRowFirstColumn="0" w:firstRowLastColumn="0" w:lastRowFirstColumn="0" w:lastRowLastColumn="0"/>
        </w:trPr>
        <w:tc>
          <w:tcPr>
            <w:tcW w:w="1696" w:type="dxa"/>
          </w:tcPr>
          <w:p w14:paraId="33A76F73" w14:textId="496804CA" w:rsidR="000871FC" w:rsidRDefault="007745BC" w:rsidP="00972EA5">
            <w:pPr>
              <w:pStyle w:val="TableBody0"/>
            </w:pPr>
            <w:r>
              <w:t>WA</w:t>
            </w:r>
          </w:p>
        </w:tc>
        <w:tc>
          <w:tcPr>
            <w:tcW w:w="1701" w:type="dxa"/>
          </w:tcPr>
          <w:p w14:paraId="396B4C98" w14:textId="57D1CEBB" w:rsidR="000871FC" w:rsidRPr="0054222F" w:rsidRDefault="008E12DD" w:rsidP="00972EA5">
            <w:pPr>
              <w:pStyle w:val="TableBody0"/>
              <w:jc w:val="right"/>
            </w:pPr>
            <w:r>
              <w:t>750</w:t>
            </w:r>
          </w:p>
        </w:tc>
        <w:tc>
          <w:tcPr>
            <w:tcW w:w="2268" w:type="dxa"/>
          </w:tcPr>
          <w:p w14:paraId="64663770" w14:textId="76AFFAE0" w:rsidR="000871FC" w:rsidRPr="0054222F" w:rsidRDefault="008E12DD" w:rsidP="00972EA5">
            <w:pPr>
              <w:pStyle w:val="TableBody0"/>
              <w:jc w:val="right"/>
            </w:pPr>
            <w:r>
              <w:t>1,119</w:t>
            </w:r>
          </w:p>
        </w:tc>
        <w:tc>
          <w:tcPr>
            <w:tcW w:w="3118" w:type="dxa"/>
          </w:tcPr>
          <w:p w14:paraId="4069A3D2" w14:textId="49191653" w:rsidR="000871FC" w:rsidRPr="0054222F" w:rsidRDefault="008E12DD" w:rsidP="00972EA5">
            <w:pPr>
              <w:pStyle w:val="TableBody0"/>
              <w:jc w:val="right"/>
            </w:pPr>
            <w:r>
              <w:t>1,869</w:t>
            </w:r>
          </w:p>
        </w:tc>
      </w:tr>
      <w:tr w:rsidR="007745BC" w:rsidRPr="0054222F" w14:paraId="0AD49D0B" w14:textId="77777777" w:rsidTr="00465AA3">
        <w:trPr>
          <w:cnfStyle w:val="000000100000" w:firstRow="0" w:lastRow="0" w:firstColumn="0" w:lastColumn="0" w:oddVBand="0" w:evenVBand="0" w:oddHBand="1" w:evenHBand="0" w:firstRowFirstColumn="0" w:firstRowLastColumn="0" w:lastRowFirstColumn="0" w:lastRowLastColumn="0"/>
        </w:trPr>
        <w:tc>
          <w:tcPr>
            <w:tcW w:w="1696" w:type="dxa"/>
          </w:tcPr>
          <w:p w14:paraId="6F91C936" w14:textId="34C49575" w:rsidR="007745BC" w:rsidRDefault="007745BC" w:rsidP="00972EA5">
            <w:pPr>
              <w:pStyle w:val="TableBody0"/>
            </w:pPr>
            <w:r>
              <w:t>Total</w:t>
            </w:r>
          </w:p>
        </w:tc>
        <w:tc>
          <w:tcPr>
            <w:tcW w:w="1701" w:type="dxa"/>
          </w:tcPr>
          <w:p w14:paraId="46E10DD5" w14:textId="7BC5239E" w:rsidR="007745BC" w:rsidRPr="00462511" w:rsidRDefault="008E12DD" w:rsidP="00972EA5">
            <w:pPr>
              <w:pStyle w:val="TableBody0"/>
              <w:jc w:val="right"/>
            </w:pPr>
            <w:r>
              <w:t>15,925</w:t>
            </w:r>
          </w:p>
        </w:tc>
        <w:tc>
          <w:tcPr>
            <w:tcW w:w="2268" w:type="dxa"/>
          </w:tcPr>
          <w:p w14:paraId="42DC8FE7" w14:textId="4131B9F4" w:rsidR="007745BC" w:rsidRPr="00462511" w:rsidRDefault="008E12DD" w:rsidP="00972EA5">
            <w:pPr>
              <w:pStyle w:val="TableBody0"/>
              <w:jc w:val="right"/>
            </w:pPr>
            <w:r>
              <w:t>9,577</w:t>
            </w:r>
          </w:p>
        </w:tc>
        <w:tc>
          <w:tcPr>
            <w:tcW w:w="3118" w:type="dxa"/>
          </w:tcPr>
          <w:p w14:paraId="22895D7F" w14:textId="4706F75A" w:rsidR="007745BC" w:rsidRPr="00462511" w:rsidRDefault="008E12DD" w:rsidP="00972EA5">
            <w:pPr>
              <w:pStyle w:val="TableBody0"/>
              <w:jc w:val="right"/>
            </w:pPr>
            <w:r>
              <w:t>25,502</w:t>
            </w:r>
          </w:p>
        </w:tc>
      </w:tr>
    </w:tbl>
    <w:p w14:paraId="56525849" w14:textId="77777777" w:rsidR="000871FC" w:rsidRPr="000871FC" w:rsidRDefault="000871FC" w:rsidP="000871FC"/>
    <w:p w14:paraId="14D569E7" w14:textId="4758F112" w:rsidR="00CD12DF" w:rsidRDefault="00CD12DF" w:rsidP="00C81708">
      <w:pPr>
        <w:pStyle w:val="Heading3"/>
      </w:pPr>
      <w:r>
        <w:t>Design category summary</w:t>
      </w:r>
    </w:p>
    <w:p w14:paraId="48C1A842" w14:textId="2BF6B0CB" w:rsidR="00E336BD" w:rsidRDefault="00E336BD" w:rsidP="000452CC">
      <w:r>
        <w:t>Table 13 shows</w:t>
      </w:r>
      <w:r w:rsidR="00445517">
        <w:t xml:space="preserve"> </w:t>
      </w:r>
      <w:r w:rsidR="00657061">
        <w:t xml:space="preserve">a summary of </w:t>
      </w:r>
      <w:r w:rsidR="001D7771">
        <w:t xml:space="preserve">participants with SDA in use, SDA-eligible but not in use and total participants with an SDA need </w:t>
      </w:r>
      <w:r w:rsidR="00657061">
        <w:t xml:space="preserve">by </w:t>
      </w:r>
      <w:r w:rsidR="00462929">
        <w:t xml:space="preserve">eligible </w:t>
      </w:r>
      <w:r w:rsidR="00657061">
        <w:t>design category.</w:t>
      </w:r>
    </w:p>
    <w:p w14:paraId="75BAB3C1" w14:textId="200C6761" w:rsidR="00E336BD" w:rsidRDefault="00C81708" w:rsidP="00C81708">
      <w:pPr>
        <w:pStyle w:val="Heading4"/>
      </w:pPr>
      <w:r>
        <w:t>Table 13</w:t>
      </w:r>
    </w:p>
    <w:tbl>
      <w:tblPr>
        <w:tblStyle w:val="NDISTable1"/>
        <w:tblW w:w="4871"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2972"/>
        <w:gridCol w:w="1701"/>
        <w:gridCol w:w="1701"/>
        <w:gridCol w:w="2409"/>
      </w:tblGrid>
      <w:tr w:rsidR="00860BEE" w:rsidRPr="0054222F" w14:paraId="59E69D1A" w14:textId="77777777" w:rsidTr="00465AA3">
        <w:trPr>
          <w:cnfStyle w:val="100000000000" w:firstRow="1" w:lastRow="0" w:firstColumn="0" w:lastColumn="0" w:oddVBand="0" w:evenVBand="0" w:oddHBand="0" w:evenHBand="0" w:firstRowFirstColumn="0" w:firstRowLastColumn="0" w:lastRowFirstColumn="0" w:lastRowLastColumn="0"/>
        </w:trPr>
        <w:tc>
          <w:tcPr>
            <w:tcW w:w="2972" w:type="dxa"/>
          </w:tcPr>
          <w:p w14:paraId="6602D951" w14:textId="2D021B1C" w:rsidR="00860BEE" w:rsidRPr="0054222F" w:rsidRDefault="00860BEE" w:rsidP="00860BEE">
            <w:pPr>
              <w:pStyle w:val="TableBody0"/>
            </w:pPr>
            <w:r>
              <w:t>Design category</w:t>
            </w:r>
          </w:p>
        </w:tc>
        <w:tc>
          <w:tcPr>
            <w:tcW w:w="1701" w:type="dxa"/>
          </w:tcPr>
          <w:p w14:paraId="1657F21D" w14:textId="32608D51" w:rsidR="00860BEE" w:rsidRPr="0054222F" w:rsidRDefault="00860BEE" w:rsidP="00860BEE">
            <w:pPr>
              <w:pStyle w:val="TableBody0"/>
            </w:pPr>
            <w:r w:rsidRPr="00E40269">
              <w:t xml:space="preserve">SDA </w:t>
            </w:r>
            <w:r>
              <w:t>in use</w:t>
            </w:r>
          </w:p>
        </w:tc>
        <w:tc>
          <w:tcPr>
            <w:tcW w:w="1701" w:type="dxa"/>
          </w:tcPr>
          <w:p w14:paraId="46EFF569" w14:textId="32053BDA" w:rsidR="00860BEE" w:rsidRPr="0054222F" w:rsidRDefault="00860BEE" w:rsidP="00860BEE">
            <w:pPr>
              <w:pStyle w:val="TableBody0"/>
            </w:pPr>
            <w:r>
              <w:t>SDA-eligible but not yet using SDA</w:t>
            </w:r>
          </w:p>
        </w:tc>
        <w:tc>
          <w:tcPr>
            <w:tcW w:w="2409" w:type="dxa"/>
          </w:tcPr>
          <w:p w14:paraId="7EA6A3CB" w14:textId="5F906206" w:rsidR="00860BEE" w:rsidRPr="0054222F" w:rsidRDefault="00860BEE" w:rsidP="00860BEE">
            <w:pPr>
              <w:pStyle w:val="TableBody0"/>
            </w:pPr>
            <w:r>
              <w:t>Total p</w:t>
            </w:r>
            <w:r w:rsidRPr="008F3AD2">
              <w:t xml:space="preserve">articipants </w:t>
            </w:r>
            <w:r>
              <w:t xml:space="preserve">with an </w:t>
            </w:r>
            <w:r w:rsidRPr="008F3AD2">
              <w:t>SDA</w:t>
            </w:r>
            <w:r>
              <w:t xml:space="preserve"> need</w:t>
            </w:r>
          </w:p>
        </w:tc>
      </w:tr>
      <w:tr w:rsidR="00C44BD7" w:rsidRPr="0054222F" w14:paraId="63309881" w14:textId="77777777" w:rsidTr="00465AA3">
        <w:trPr>
          <w:cnfStyle w:val="000000100000" w:firstRow="0" w:lastRow="0" w:firstColumn="0" w:lastColumn="0" w:oddVBand="0" w:evenVBand="0" w:oddHBand="1" w:evenHBand="0" w:firstRowFirstColumn="0" w:firstRowLastColumn="0" w:lastRowFirstColumn="0" w:lastRowLastColumn="0"/>
        </w:trPr>
        <w:tc>
          <w:tcPr>
            <w:tcW w:w="2972" w:type="dxa"/>
          </w:tcPr>
          <w:p w14:paraId="7F25E01C" w14:textId="55EAF399" w:rsidR="00C44BD7" w:rsidRPr="0054222F" w:rsidRDefault="00C44BD7" w:rsidP="00C44BD7">
            <w:pPr>
              <w:pStyle w:val="TableBody0"/>
            </w:pPr>
            <w:r w:rsidRPr="00BB5CA0">
              <w:t xml:space="preserve">Fully </w:t>
            </w:r>
            <w:r w:rsidR="0021127A">
              <w:t>a</w:t>
            </w:r>
            <w:r w:rsidRPr="00BB5CA0">
              <w:t>ccessible</w:t>
            </w:r>
          </w:p>
        </w:tc>
        <w:tc>
          <w:tcPr>
            <w:tcW w:w="1701" w:type="dxa"/>
          </w:tcPr>
          <w:p w14:paraId="6B138110" w14:textId="55D34D05" w:rsidR="00C44BD7" w:rsidRPr="0054222F" w:rsidRDefault="00C44BD7" w:rsidP="00C44BD7">
            <w:pPr>
              <w:pStyle w:val="TableBody0"/>
              <w:jc w:val="right"/>
            </w:pPr>
            <w:r w:rsidRPr="00BB5CA0">
              <w:t>3,253</w:t>
            </w:r>
          </w:p>
        </w:tc>
        <w:tc>
          <w:tcPr>
            <w:tcW w:w="1701" w:type="dxa"/>
          </w:tcPr>
          <w:p w14:paraId="664B3C6B" w14:textId="4ABADB20" w:rsidR="00C44BD7" w:rsidRPr="0054222F" w:rsidRDefault="00C44BD7" w:rsidP="00C44BD7">
            <w:pPr>
              <w:pStyle w:val="TableBody0"/>
              <w:jc w:val="right"/>
            </w:pPr>
            <w:r w:rsidRPr="00BB5CA0">
              <w:t>2,962</w:t>
            </w:r>
          </w:p>
        </w:tc>
        <w:tc>
          <w:tcPr>
            <w:tcW w:w="2409" w:type="dxa"/>
          </w:tcPr>
          <w:p w14:paraId="6F59CD94" w14:textId="12BE3E2D" w:rsidR="00C44BD7" w:rsidRPr="0054222F" w:rsidRDefault="00C44BD7" w:rsidP="00C44BD7">
            <w:pPr>
              <w:pStyle w:val="TableBody0"/>
              <w:jc w:val="right"/>
            </w:pPr>
            <w:r w:rsidRPr="00BB5CA0">
              <w:t>6,215</w:t>
            </w:r>
          </w:p>
        </w:tc>
      </w:tr>
      <w:tr w:rsidR="00C44BD7" w:rsidRPr="0054222F" w14:paraId="58BDE664" w14:textId="77777777" w:rsidTr="00465AA3">
        <w:trPr>
          <w:cnfStyle w:val="000000010000" w:firstRow="0" w:lastRow="0" w:firstColumn="0" w:lastColumn="0" w:oddVBand="0" w:evenVBand="0" w:oddHBand="0" w:evenHBand="1" w:firstRowFirstColumn="0" w:firstRowLastColumn="0" w:lastRowFirstColumn="0" w:lastRowLastColumn="0"/>
        </w:trPr>
        <w:tc>
          <w:tcPr>
            <w:tcW w:w="2972" w:type="dxa"/>
          </w:tcPr>
          <w:p w14:paraId="5A5782E0" w14:textId="399139A6" w:rsidR="00C44BD7" w:rsidRPr="007837A5" w:rsidRDefault="00C44BD7" w:rsidP="00C44BD7">
            <w:pPr>
              <w:pStyle w:val="TableBody0"/>
            </w:pPr>
            <w:r w:rsidRPr="00BB5CA0">
              <w:t xml:space="preserve">High </w:t>
            </w:r>
            <w:r w:rsidR="0021127A">
              <w:t>p</w:t>
            </w:r>
            <w:r w:rsidRPr="00BB5CA0">
              <w:t xml:space="preserve">hysical </w:t>
            </w:r>
            <w:r w:rsidR="0021127A">
              <w:t>s</w:t>
            </w:r>
            <w:r w:rsidRPr="00BB5CA0">
              <w:t>upport</w:t>
            </w:r>
          </w:p>
        </w:tc>
        <w:tc>
          <w:tcPr>
            <w:tcW w:w="1701" w:type="dxa"/>
          </w:tcPr>
          <w:p w14:paraId="6A44A86F" w14:textId="550E4A51" w:rsidR="00C44BD7" w:rsidRPr="0054222F" w:rsidRDefault="00C44BD7" w:rsidP="00C44BD7">
            <w:pPr>
              <w:pStyle w:val="TableBody0"/>
              <w:jc w:val="right"/>
            </w:pPr>
            <w:r w:rsidRPr="00BB5CA0">
              <w:t>3,273</w:t>
            </w:r>
          </w:p>
        </w:tc>
        <w:tc>
          <w:tcPr>
            <w:tcW w:w="1701" w:type="dxa"/>
          </w:tcPr>
          <w:p w14:paraId="66FE9B17" w14:textId="3284D188" w:rsidR="00C44BD7" w:rsidRPr="0054222F" w:rsidRDefault="00C44BD7" w:rsidP="00C44BD7">
            <w:pPr>
              <w:pStyle w:val="TableBody0"/>
              <w:jc w:val="right"/>
            </w:pPr>
            <w:r w:rsidRPr="00BB5CA0">
              <w:t>1,763</w:t>
            </w:r>
          </w:p>
        </w:tc>
        <w:tc>
          <w:tcPr>
            <w:tcW w:w="2409" w:type="dxa"/>
          </w:tcPr>
          <w:p w14:paraId="5090A95B" w14:textId="0CFE44DF" w:rsidR="00C44BD7" w:rsidRPr="0054222F" w:rsidRDefault="00C44BD7" w:rsidP="00C44BD7">
            <w:pPr>
              <w:pStyle w:val="TableBody0"/>
              <w:jc w:val="right"/>
            </w:pPr>
            <w:r w:rsidRPr="00BB5CA0">
              <w:t>5,036</w:t>
            </w:r>
          </w:p>
        </w:tc>
      </w:tr>
      <w:tr w:rsidR="00C44BD7" w:rsidRPr="0054222F" w14:paraId="5F56AD52" w14:textId="77777777" w:rsidTr="00465AA3">
        <w:trPr>
          <w:cnfStyle w:val="000000100000" w:firstRow="0" w:lastRow="0" w:firstColumn="0" w:lastColumn="0" w:oddVBand="0" w:evenVBand="0" w:oddHBand="1" w:evenHBand="0" w:firstRowFirstColumn="0" w:firstRowLastColumn="0" w:lastRowFirstColumn="0" w:lastRowLastColumn="0"/>
        </w:trPr>
        <w:tc>
          <w:tcPr>
            <w:tcW w:w="2972" w:type="dxa"/>
          </w:tcPr>
          <w:p w14:paraId="083C7E79" w14:textId="7FB36049" w:rsidR="00C44BD7" w:rsidRPr="0054222F" w:rsidRDefault="00C44BD7" w:rsidP="00C44BD7">
            <w:pPr>
              <w:pStyle w:val="TableBody0"/>
            </w:pPr>
            <w:r w:rsidRPr="00BB5CA0">
              <w:lastRenderedPageBreak/>
              <w:t xml:space="preserve">Improved </w:t>
            </w:r>
            <w:r w:rsidR="0021127A">
              <w:t>l</w:t>
            </w:r>
            <w:r w:rsidRPr="00BB5CA0">
              <w:t>iveability</w:t>
            </w:r>
          </w:p>
        </w:tc>
        <w:tc>
          <w:tcPr>
            <w:tcW w:w="1701" w:type="dxa"/>
          </w:tcPr>
          <w:p w14:paraId="13CC89E7" w14:textId="05CFFB4B" w:rsidR="00C44BD7" w:rsidRPr="0054222F" w:rsidRDefault="00C44BD7" w:rsidP="00C44BD7">
            <w:pPr>
              <w:pStyle w:val="TableBody0"/>
              <w:jc w:val="right"/>
            </w:pPr>
            <w:r w:rsidRPr="00BB5CA0">
              <w:t>3,991</w:t>
            </w:r>
          </w:p>
        </w:tc>
        <w:tc>
          <w:tcPr>
            <w:tcW w:w="1701" w:type="dxa"/>
          </w:tcPr>
          <w:p w14:paraId="28D32143" w14:textId="5F4A0E14" w:rsidR="00C44BD7" w:rsidRPr="0054222F" w:rsidRDefault="00C44BD7" w:rsidP="00C44BD7">
            <w:pPr>
              <w:pStyle w:val="TableBody0"/>
              <w:jc w:val="right"/>
            </w:pPr>
            <w:r w:rsidRPr="00BB5CA0">
              <w:t>3,190</w:t>
            </w:r>
          </w:p>
        </w:tc>
        <w:tc>
          <w:tcPr>
            <w:tcW w:w="2409" w:type="dxa"/>
          </w:tcPr>
          <w:p w14:paraId="46AFBF9C" w14:textId="3DBF5FBA" w:rsidR="00C44BD7" w:rsidRPr="0054222F" w:rsidRDefault="00C44BD7" w:rsidP="00C44BD7">
            <w:pPr>
              <w:pStyle w:val="TableBody0"/>
              <w:jc w:val="right"/>
            </w:pPr>
            <w:r w:rsidRPr="00BB5CA0">
              <w:t>7,181</w:t>
            </w:r>
          </w:p>
        </w:tc>
      </w:tr>
      <w:tr w:rsidR="00C44BD7" w:rsidRPr="0054222F" w14:paraId="3A8B208B" w14:textId="77777777" w:rsidTr="00465AA3">
        <w:trPr>
          <w:cnfStyle w:val="000000010000" w:firstRow="0" w:lastRow="0" w:firstColumn="0" w:lastColumn="0" w:oddVBand="0" w:evenVBand="0" w:oddHBand="0" w:evenHBand="1" w:firstRowFirstColumn="0" w:firstRowLastColumn="0" w:lastRowFirstColumn="0" w:lastRowLastColumn="0"/>
        </w:trPr>
        <w:tc>
          <w:tcPr>
            <w:tcW w:w="2972" w:type="dxa"/>
          </w:tcPr>
          <w:p w14:paraId="1B4400FA" w14:textId="26D41B93" w:rsidR="00C44BD7" w:rsidRDefault="00C44BD7" w:rsidP="00C44BD7">
            <w:pPr>
              <w:pStyle w:val="TableBody0"/>
            </w:pPr>
            <w:r w:rsidRPr="00BB5CA0">
              <w:t>Robust</w:t>
            </w:r>
          </w:p>
        </w:tc>
        <w:tc>
          <w:tcPr>
            <w:tcW w:w="1701" w:type="dxa"/>
          </w:tcPr>
          <w:p w14:paraId="1AE636A9" w14:textId="58088C99" w:rsidR="00C44BD7" w:rsidRPr="0054222F" w:rsidRDefault="00C44BD7" w:rsidP="00C44BD7">
            <w:pPr>
              <w:pStyle w:val="TableBody0"/>
              <w:jc w:val="right"/>
            </w:pPr>
            <w:r w:rsidRPr="00BB5CA0">
              <w:t>879</w:t>
            </w:r>
          </w:p>
        </w:tc>
        <w:tc>
          <w:tcPr>
            <w:tcW w:w="1701" w:type="dxa"/>
          </w:tcPr>
          <w:p w14:paraId="0CCBC1F2" w14:textId="2B8117D6" w:rsidR="00C44BD7" w:rsidRPr="0054222F" w:rsidRDefault="00C44BD7" w:rsidP="00C44BD7">
            <w:pPr>
              <w:pStyle w:val="TableBody0"/>
              <w:jc w:val="right"/>
            </w:pPr>
            <w:r w:rsidRPr="00BB5CA0">
              <w:t>810</w:t>
            </w:r>
          </w:p>
        </w:tc>
        <w:tc>
          <w:tcPr>
            <w:tcW w:w="2409" w:type="dxa"/>
          </w:tcPr>
          <w:p w14:paraId="7FDC1E80" w14:textId="40EC7EFF" w:rsidR="00C44BD7" w:rsidRPr="0054222F" w:rsidRDefault="00C44BD7" w:rsidP="00C44BD7">
            <w:pPr>
              <w:pStyle w:val="TableBody0"/>
              <w:jc w:val="right"/>
            </w:pPr>
            <w:r w:rsidRPr="00BB5CA0">
              <w:t>1,689</w:t>
            </w:r>
          </w:p>
        </w:tc>
      </w:tr>
      <w:tr w:rsidR="00C44BD7" w:rsidRPr="0054222F" w14:paraId="2F687DBC" w14:textId="77777777" w:rsidTr="00465AA3">
        <w:trPr>
          <w:cnfStyle w:val="000000100000" w:firstRow="0" w:lastRow="0" w:firstColumn="0" w:lastColumn="0" w:oddVBand="0" w:evenVBand="0" w:oddHBand="1" w:evenHBand="0" w:firstRowFirstColumn="0" w:firstRowLastColumn="0" w:lastRowFirstColumn="0" w:lastRowLastColumn="0"/>
        </w:trPr>
        <w:tc>
          <w:tcPr>
            <w:tcW w:w="2972" w:type="dxa"/>
          </w:tcPr>
          <w:p w14:paraId="066C3AB5" w14:textId="50E3A9F4" w:rsidR="00C44BD7" w:rsidRDefault="00C44BD7" w:rsidP="00C44BD7">
            <w:pPr>
              <w:pStyle w:val="TableBody0"/>
            </w:pPr>
            <w:r w:rsidRPr="00BB5CA0">
              <w:t>Missing</w:t>
            </w:r>
          </w:p>
        </w:tc>
        <w:tc>
          <w:tcPr>
            <w:tcW w:w="1701" w:type="dxa"/>
          </w:tcPr>
          <w:p w14:paraId="0114ECCD" w14:textId="17196E33" w:rsidR="00C44BD7" w:rsidRPr="0054222F" w:rsidRDefault="00C44BD7" w:rsidP="00C44BD7">
            <w:pPr>
              <w:pStyle w:val="TableBody0"/>
              <w:jc w:val="right"/>
            </w:pPr>
            <w:r w:rsidRPr="00BB5CA0">
              <w:t>4,529</w:t>
            </w:r>
          </w:p>
        </w:tc>
        <w:tc>
          <w:tcPr>
            <w:tcW w:w="1701" w:type="dxa"/>
          </w:tcPr>
          <w:p w14:paraId="1ACD2D0C" w14:textId="70F6564F" w:rsidR="00C44BD7" w:rsidRPr="0054222F" w:rsidRDefault="00C44BD7" w:rsidP="00C44BD7">
            <w:pPr>
              <w:pStyle w:val="TableBody0"/>
              <w:jc w:val="right"/>
            </w:pPr>
            <w:r w:rsidRPr="00BB5CA0">
              <w:t>852</w:t>
            </w:r>
          </w:p>
        </w:tc>
        <w:tc>
          <w:tcPr>
            <w:tcW w:w="2409" w:type="dxa"/>
          </w:tcPr>
          <w:p w14:paraId="4C45DE28" w14:textId="5B177CB7" w:rsidR="00C44BD7" w:rsidRPr="0054222F" w:rsidRDefault="00C44BD7" w:rsidP="00C44BD7">
            <w:pPr>
              <w:pStyle w:val="TableBody0"/>
              <w:jc w:val="right"/>
            </w:pPr>
            <w:r w:rsidRPr="00BB5CA0">
              <w:t>5,381</w:t>
            </w:r>
          </w:p>
        </w:tc>
      </w:tr>
      <w:tr w:rsidR="00C44BD7" w:rsidRPr="0054222F" w14:paraId="1D63E9F0" w14:textId="77777777" w:rsidTr="00465AA3">
        <w:trPr>
          <w:cnfStyle w:val="000000010000" w:firstRow="0" w:lastRow="0" w:firstColumn="0" w:lastColumn="0" w:oddVBand="0" w:evenVBand="0" w:oddHBand="0" w:evenHBand="1" w:firstRowFirstColumn="0" w:firstRowLastColumn="0" w:lastRowFirstColumn="0" w:lastRowLastColumn="0"/>
        </w:trPr>
        <w:tc>
          <w:tcPr>
            <w:tcW w:w="2972" w:type="dxa"/>
          </w:tcPr>
          <w:p w14:paraId="56AC6552" w14:textId="571197CF" w:rsidR="00C44BD7" w:rsidRDefault="00C44BD7" w:rsidP="00C44BD7">
            <w:pPr>
              <w:pStyle w:val="TableBody0"/>
            </w:pPr>
            <w:r w:rsidRPr="00BB5CA0">
              <w:t>Total</w:t>
            </w:r>
          </w:p>
        </w:tc>
        <w:tc>
          <w:tcPr>
            <w:tcW w:w="1701" w:type="dxa"/>
          </w:tcPr>
          <w:p w14:paraId="2EB7D454" w14:textId="7FC77EC6" w:rsidR="00C44BD7" w:rsidRPr="0054222F" w:rsidRDefault="00C44BD7" w:rsidP="00C44BD7">
            <w:pPr>
              <w:pStyle w:val="TableBody0"/>
              <w:jc w:val="right"/>
            </w:pPr>
            <w:r w:rsidRPr="00BB5CA0">
              <w:t>15,925</w:t>
            </w:r>
          </w:p>
        </w:tc>
        <w:tc>
          <w:tcPr>
            <w:tcW w:w="1701" w:type="dxa"/>
          </w:tcPr>
          <w:p w14:paraId="5D5976AD" w14:textId="6E12A4E4" w:rsidR="00C44BD7" w:rsidRPr="0054222F" w:rsidRDefault="00C44BD7" w:rsidP="00C44BD7">
            <w:pPr>
              <w:pStyle w:val="TableBody0"/>
              <w:jc w:val="right"/>
            </w:pPr>
            <w:r w:rsidRPr="00BB5CA0">
              <w:t>9,577</w:t>
            </w:r>
          </w:p>
        </w:tc>
        <w:tc>
          <w:tcPr>
            <w:tcW w:w="2409" w:type="dxa"/>
          </w:tcPr>
          <w:p w14:paraId="4C2AB4B9" w14:textId="03F3AE24" w:rsidR="00C44BD7" w:rsidRPr="0054222F" w:rsidRDefault="00C44BD7" w:rsidP="00C44BD7">
            <w:pPr>
              <w:pStyle w:val="TableBody0"/>
              <w:jc w:val="right"/>
            </w:pPr>
            <w:r w:rsidRPr="00BB5CA0">
              <w:t>25,502</w:t>
            </w:r>
          </w:p>
        </w:tc>
      </w:tr>
    </w:tbl>
    <w:p w14:paraId="3AF27F6E" w14:textId="7F78B74F" w:rsidR="00CD12DF" w:rsidRDefault="00C81708" w:rsidP="00C81708">
      <w:pPr>
        <w:pStyle w:val="Heading3"/>
      </w:pPr>
      <w:r>
        <w:t>Building type summary</w:t>
      </w:r>
    </w:p>
    <w:p w14:paraId="015C0751" w14:textId="1463BD23" w:rsidR="00E336BD" w:rsidRPr="000452CC" w:rsidRDefault="00E336BD" w:rsidP="000452CC">
      <w:r>
        <w:t xml:space="preserve">Table 14 shows </w:t>
      </w:r>
      <w:r w:rsidR="00657061">
        <w:t xml:space="preserve">a summary </w:t>
      </w:r>
      <w:r w:rsidR="00462929">
        <w:t xml:space="preserve">of participants with SDA in use, SDA-eligible but not in use and total participants with an SDA need </w:t>
      </w:r>
      <w:r w:rsidR="00EC4D10">
        <w:t xml:space="preserve">by </w:t>
      </w:r>
      <w:r w:rsidR="00462929">
        <w:t xml:space="preserve">eligible </w:t>
      </w:r>
      <w:r w:rsidR="00EC4D10">
        <w:t>building type.</w:t>
      </w:r>
    </w:p>
    <w:p w14:paraId="5E8DFEA9" w14:textId="3E1D3A71" w:rsidR="00F31062" w:rsidRDefault="00C81708" w:rsidP="00C81708">
      <w:pPr>
        <w:pStyle w:val="Heading4"/>
      </w:pPr>
      <w:r>
        <w:t>Table 14</w:t>
      </w:r>
    </w:p>
    <w:tbl>
      <w:tblPr>
        <w:tblStyle w:val="NDISTable1"/>
        <w:tblW w:w="4871" w:type="pct"/>
        <w:tblLayout w:type="fixed"/>
        <w:tblLook w:val="0420" w:firstRow="1" w:lastRow="0" w:firstColumn="0" w:lastColumn="0" w:noHBand="0" w:noVBand="1"/>
        <w:tblDescription w:val="[Insert table description] with columns for [Insert column headings]. The table has [insert number] columns and [insert number] rows."/>
      </w:tblPr>
      <w:tblGrid>
        <w:gridCol w:w="3256"/>
        <w:gridCol w:w="1701"/>
        <w:gridCol w:w="1559"/>
        <w:gridCol w:w="2267"/>
      </w:tblGrid>
      <w:tr w:rsidR="00860BEE" w:rsidRPr="0054222F" w14:paraId="64CE4BBE" w14:textId="77777777" w:rsidTr="00465AA3">
        <w:trPr>
          <w:cnfStyle w:val="100000000000" w:firstRow="1" w:lastRow="0" w:firstColumn="0" w:lastColumn="0" w:oddVBand="0" w:evenVBand="0" w:oddHBand="0" w:evenHBand="0" w:firstRowFirstColumn="0" w:firstRowLastColumn="0" w:lastRowFirstColumn="0" w:lastRowLastColumn="0"/>
        </w:trPr>
        <w:tc>
          <w:tcPr>
            <w:tcW w:w="3256" w:type="dxa"/>
          </w:tcPr>
          <w:p w14:paraId="66D626D0" w14:textId="08E39153" w:rsidR="00860BEE" w:rsidRPr="0054222F" w:rsidRDefault="00860BEE" w:rsidP="00860BEE">
            <w:pPr>
              <w:pStyle w:val="TableBody0"/>
            </w:pPr>
            <w:r>
              <w:t>Building type</w:t>
            </w:r>
          </w:p>
        </w:tc>
        <w:tc>
          <w:tcPr>
            <w:tcW w:w="1701" w:type="dxa"/>
          </w:tcPr>
          <w:p w14:paraId="409BE1DD" w14:textId="1E0E7DF9" w:rsidR="00860BEE" w:rsidRPr="0054222F" w:rsidRDefault="00860BEE" w:rsidP="00860BEE">
            <w:pPr>
              <w:pStyle w:val="TableBody0"/>
            </w:pPr>
            <w:r w:rsidRPr="00E40269">
              <w:t xml:space="preserve">SDA </w:t>
            </w:r>
            <w:r>
              <w:t>in use</w:t>
            </w:r>
          </w:p>
        </w:tc>
        <w:tc>
          <w:tcPr>
            <w:tcW w:w="1559" w:type="dxa"/>
          </w:tcPr>
          <w:p w14:paraId="3734AF21" w14:textId="795F8882" w:rsidR="00860BEE" w:rsidRPr="0054222F" w:rsidRDefault="00860BEE" w:rsidP="00860BEE">
            <w:pPr>
              <w:pStyle w:val="TableBody0"/>
            </w:pPr>
            <w:r>
              <w:t>SDA-eligible but not yet using SDA</w:t>
            </w:r>
          </w:p>
        </w:tc>
        <w:tc>
          <w:tcPr>
            <w:tcW w:w="2267" w:type="dxa"/>
          </w:tcPr>
          <w:p w14:paraId="7B2F68A4" w14:textId="120356D1" w:rsidR="00860BEE" w:rsidRPr="0054222F" w:rsidRDefault="00860BEE" w:rsidP="00860BEE">
            <w:pPr>
              <w:pStyle w:val="TableBody0"/>
            </w:pPr>
            <w:r>
              <w:t>Total p</w:t>
            </w:r>
            <w:r w:rsidRPr="008F3AD2">
              <w:t xml:space="preserve">articipants </w:t>
            </w:r>
            <w:r>
              <w:t xml:space="preserve">with an </w:t>
            </w:r>
            <w:r w:rsidRPr="008F3AD2">
              <w:t>SDA</w:t>
            </w:r>
            <w:r>
              <w:t xml:space="preserve"> need</w:t>
            </w:r>
          </w:p>
        </w:tc>
      </w:tr>
      <w:tr w:rsidR="003930E2" w:rsidRPr="0054222F" w14:paraId="66E2B68D"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593CB514" w14:textId="505C9414" w:rsidR="003930E2" w:rsidRPr="0054222F" w:rsidRDefault="003930E2" w:rsidP="003930E2">
            <w:pPr>
              <w:pStyle w:val="TableBody0"/>
            </w:pPr>
            <w:r w:rsidRPr="00811BAC">
              <w:t>Apartment</w:t>
            </w:r>
            <w:r>
              <w:t>:</w:t>
            </w:r>
            <w:r w:rsidRPr="00811BAC">
              <w:t xml:space="preserve"> 1 bedroom,</w:t>
            </w:r>
            <w:r w:rsidR="001D1B1B">
              <w:t xml:space="preserve"> </w:t>
            </w:r>
            <w:r w:rsidRPr="00811BAC">
              <w:t>1</w:t>
            </w:r>
            <w:r w:rsidR="001D1B1B">
              <w:t> </w:t>
            </w:r>
            <w:r w:rsidRPr="00811BAC">
              <w:t>resident</w:t>
            </w:r>
          </w:p>
        </w:tc>
        <w:tc>
          <w:tcPr>
            <w:tcW w:w="1701" w:type="dxa"/>
          </w:tcPr>
          <w:p w14:paraId="08FBA02D" w14:textId="36A57B49" w:rsidR="003930E2" w:rsidRPr="0054222F" w:rsidRDefault="003930E2" w:rsidP="003930E2">
            <w:pPr>
              <w:pStyle w:val="TableBody0"/>
              <w:jc w:val="right"/>
            </w:pPr>
            <w:r w:rsidRPr="00811BAC">
              <w:t>1,315</w:t>
            </w:r>
          </w:p>
        </w:tc>
        <w:tc>
          <w:tcPr>
            <w:tcW w:w="1559" w:type="dxa"/>
          </w:tcPr>
          <w:p w14:paraId="383CA501" w14:textId="057776BD" w:rsidR="003930E2" w:rsidRPr="0054222F" w:rsidRDefault="003930E2" w:rsidP="003930E2">
            <w:pPr>
              <w:pStyle w:val="TableBody0"/>
              <w:jc w:val="right"/>
            </w:pPr>
            <w:r w:rsidRPr="00811BAC">
              <w:t>481</w:t>
            </w:r>
          </w:p>
        </w:tc>
        <w:tc>
          <w:tcPr>
            <w:tcW w:w="2267" w:type="dxa"/>
          </w:tcPr>
          <w:p w14:paraId="0992FC38" w14:textId="5312F49F" w:rsidR="003930E2" w:rsidRPr="0054222F" w:rsidRDefault="003930E2" w:rsidP="003930E2">
            <w:pPr>
              <w:pStyle w:val="TableBody0"/>
              <w:jc w:val="right"/>
            </w:pPr>
            <w:r w:rsidRPr="00811BAC">
              <w:t>1,796</w:t>
            </w:r>
          </w:p>
        </w:tc>
      </w:tr>
      <w:tr w:rsidR="003930E2" w:rsidRPr="0054222F" w14:paraId="6C1AECD8"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228220A2" w14:textId="026556E1" w:rsidR="003930E2" w:rsidRPr="007837A5" w:rsidRDefault="003930E2" w:rsidP="003930E2">
            <w:pPr>
              <w:pStyle w:val="TableBody0"/>
            </w:pPr>
            <w:r w:rsidRPr="00811BAC">
              <w:t>Apartment</w:t>
            </w:r>
            <w:r>
              <w:t>:</w:t>
            </w:r>
            <w:r w:rsidRPr="00811BAC">
              <w:t xml:space="preserve"> 2 bedroom</w:t>
            </w:r>
            <w:r w:rsidR="00BE2C77">
              <w:t>s</w:t>
            </w:r>
            <w:r w:rsidRPr="00811BAC">
              <w:t>, 2</w:t>
            </w:r>
            <w:r w:rsidR="00D45AFF">
              <w:t> </w:t>
            </w:r>
            <w:r w:rsidRPr="00811BAC">
              <w:t>resident</w:t>
            </w:r>
            <w:r>
              <w:t>s</w:t>
            </w:r>
          </w:p>
        </w:tc>
        <w:tc>
          <w:tcPr>
            <w:tcW w:w="1701" w:type="dxa"/>
          </w:tcPr>
          <w:p w14:paraId="752A9F6B" w14:textId="2BB7834D" w:rsidR="003930E2" w:rsidRPr="0054222F" w:rsidRDefault="003930E2" w:rsidP="003930E2">
            <w:pPr>
              <w:pStyle w:val="TableBody0"/>
              <w:jc w:val="right"/>
            </w:pPr>
            <w:r w:rsidRPr="00811BAC">
              <w:t>490</w:t>
            </w:r>
          </w:p>
        </w:tc>
        <w:tc>
          <w:tcPr>
            <w:tcW w:w="1559" w:type="dxa"/>
          </w:tcPr>
          <w:p w14:paraId="7F32D164" w14:textId="3A34F4E5" w:rsidR="003930E2" w:rsidRPr="0054222F" w:rsidRDefault="003930E2" w:rsidP="003930E2">
            <w:pPr>
              <w:pStyle w:val="TableBody0"/>
              <w:jc w:val="right"/>
            </w:pPr>
            <w:r w:rsidRPr="00811BAC">
              <w:t>361</w:t>
            </w:r>
          </w:p>
        </w:tc>
        <w:tc>
          <w:tcPr>
            <w:tcW w:w="2267" w:type="dxa"/>
          </w:tcPr>
          <w:p w14:paraId="5B97DD8A" w14:textId="1CA3B974" w:rsidR="003930E2" w:rsidRPr="0054222F" w:rsidRDefault="003930E2" w:rsidP="003930E2">
            <w:pPr>
              <w:pStyle w:val="TableBody0"/>
              <w:jc w:val="right"/>
            </w:pPr>
            <w:r w:rsidRPr="00811BAC">
              <w:t>851</w:t>
            </w:r>
          </w:p>
        </w:tc>
      </w:tr>
      <w:tr w:rsidR="003930E2" w:rsidRPr="0054222F" w14:paraId="21162121"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5FFD0205" w14:textId="6D9EDCC2" w:rsidR="003930E2" w:rsidRPr="0054222F" w:rsidRDefault="003930E2" w:rsidP="003930E2">
            <w:pPr>
              <w:pStyle w:val="TableBody0"/>
            </w:pPr>
            <w:r w:rsidRPr="00811BAC">
              <w:t xml:space="preserve">Villa / </w:t>
            </w:r>
            <w:r>
              <w:t>d</w:t>
            </w:r>
            <w:r w:rsidRPr="00811BAC">
              <w:t xml:space="preserve">uplex / </w:t>
            </w:r>
            <w:r w:rsidR="0093463B">
              <w:t>t</w:t>
            </w:r>
            <w:r w:rsidRPr="00811BAC">
              <w:t>ownhouse</w:t>
            </w:r>
            <w:r w:rsidR="0093463B">
              <w:t>:</w:t>
            </w:r>
            <w:r w:rsidRPr="00811BAC">
              <w:t xml:space="preserve"> </w:t>
            </w:r>
            <w:r w:rsidR="0093463B">
              <w:br/>
            </w:r>
            <w:r w:rsidRPr="00811BAC">
              <w:t>1 resident</w:t>
            </w:r>
          </w:p>
        </w:tc>
        <w:tc>
          <w:tcPr>
            <w:tcW w:w="1701" w:type="dxa"/>
          </w:tcPr>
          <w:p w14:paraId="084354DC" w14:textId="520BE1A5" w:rsidR="003930E2" w:rsidRPr="0054222F" w:rsidRDefault="003930E2" w:rsidP="003930E2">
            <w:pPr>
              <w:pStyle w:val="TableBody0"/>
              <w:jc w:val="right"/>
            </w:pPr>
            <w:r w:rsidRPr="00811BAC">
              <w:t>785</w:t>
            </w:r>
          </w:p>
        </w:tc>
        <w:tc>
          <w:tcPr>
            <w:tcW w:w="1559" w:type="dxa"/>
          </w:tcPr>
          <w:p w14:paraId="1A1B23A3" w14:textId="2CDC4C5C" w:rsidR="003930E2" w:rsidRPr="0054222F" w:rsidRDefault="003930E2" w:rsidP="003930E2">
            <w:pPr>
              <w:pStyle w:val="TableBody0"/>
              <w:jc w:val="right"/>
            </w:pPr>
            <w:r w:rsidRPr="00811BAC">
              <w:t>657</w:t>
            </w:r>
          </w:p>
        </w:tc>
        <w:tc>
          <w:tcPr>
            <w:tcW w:w="2267" w:type="dxa"/>
          </w:tcPr>
          <w:p w14:paraId="1E32E208" w14:textId="1A6A41F6" w:rsidR="003930E2" w:rsidRPr="0054222F" w:rsidRDefault="003930E2" w:rsidP="003930E2">
            <w:pPr>
              <w:pStyle w:val="TableBody0"/>
              <w:jc w:val="right"/>
            </w:pPr>
            <w:r w:rsidRPr="00811BAC">
              <w:t>1,442</w:t>
            </w:r>
          </w:p>
        </w:tc>
      </w:tr>
      <w:tr w:rsidR="003930E2" w:rsidRPr="0054222F" w14:paraId="62315DB7"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6901A8C1" w14:textId="34DDBAFF" w:rsidR="003930E2" w:rsidRDefault="003930E2" w:rsidP="003930E2">
            <w:pPr>
              <w:pStyle w:val="TableBody0"/>
            </w:pPr>
            <w:r w:rsidRPr="00811BAC">
              <w:t>House</w:t>
            </w:r>
            <w:r w:rsidR="0093463B">
              <w:t>:</w:t>
            </w:r>
            <w:r w:rsidRPr="00811BAC">
              <w:t xml:space="preserve"> 3 residents</w:t>
            </w:r>
          </w:p>
        </w:tc>
        <w:tc>
          <w:tcPr>
            <w:tcW w:w="1701" w:type="dxa"/>
          </w:tcPr>
          <w:p w14:paraId="7FB3F609" w14:textId="07D8938C" w:rsidR="003930E2" w:rsidRPr="0054222F" w:rsidRDefault="003930E2" w:rsidP="003930E2">
            <w:pPr>
              <w:pStyle w:val="TableBody0"/>
              <w:jc w:val="right"/>
            </w:pPr>
            <w:r w:rsidRPr="00811BAC">
              <w:t>6,520</w:t>
            </w:r>
          </w:p>
        </w:tc>
        <w:tc>
          <w:tcPr>
            <w:tcW w:w="1559" w:type="dxa"/>
          </w:tcPr>
          <w:p w14:paraId="35F2B620" w14:textId="1AA11749" w:rsidR="003930E2" w:rsidRPr="0054222F" w:rsidRDefault="003930E2" w:rsidP="003930E2">
            <w:pPr>
              <w:pStyle w:val="TableBody0"/>
              <w:jc w:val="right"/>
            </w:pPr>
            <w:r w:rsidRPr="00811BAC">
              <w:t>5,092</w:t>
            </w:r>
          </w:p>
        </w:tc>
        <w:tc>
          <w:tcPr>
            <w:tcW w:w="2267" w:type="dxa"/>
          </w:tcPr>
          <w:p w14:paraId="3B41B108" w14:textId="3107128E" w:rsidR="003930E2" w:rsidRPr="0054222F" w:rsidRDefault="003930E2" w:rsidP="003930E2">
            <w:pPr>
              <w:pStyle w:val="TableBody0"/>
              <w:jc w:val="right"/>
            </w:pPr>
            <w:r w:rsidRPr="00811BAC">
              <w:t>11,612</w:t>
            </w:r>
          </w:p>
        </w:tc>
      </w:tr>
      <w:tr w:rsidR="003930E2" w:rsidRPr="0054222F" w14:paraId="7EF228DE"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1AE51F35" w14:textId="002984E2" w:rsidR="003930E2" w:rsidRDefault="003930E2" w:rsidP="003930E2">
            <w:pPr>
              <w:pStyle w:val="TableBody0"/>
            </w:pPr>
            <w:r w:rsidRPr="00811BAC">
              <w:lastRenderedPageBreak/>
              <w:t>Apartment</w:t>
            </w:r>
            <w:r w:rsidR="0093463B">
              <w:t>:</w:t>
            </w:r>
            <w:r w:rsidRPr="00811BAC">
              <w:t xml:space="preserve"> 2 bedroom</w:t>
            </w:r>
            <w:r w:rsidR="00BE2C77">
              <w:t>s</w:t>
            </w:r>
            <w:r w:rsidRPr="00811BAC">
              <w:t>, 1</w:t>
            </w:r>
            <w:r w:rsidR="001D1B1B">
              <w:t> </w:t>
            </w:r>
            <w:r w:rsidRPr="00811BAC">
              <w:t>resident</w:t>
            </w:r>
          </w:p>
        </w:tc>
        <w:tc>
          <w:tcPr>
            <w:tcW w:w="1701" w:type="dxa"/>
          </w:tcPr>
          <w:p w14:paraId="62EAF30B" w14:textId="279FFB8E" w:rsidR="003930E2" w:rsidRPr="0054222F" w:rsidRDefault="003930E2" w:rsidP="003930E2">
            <w:pPr>
              <w:pStyle w:val="TableBody0"/>
              <w:jc w:val="right"/>
            </w:pPr>
            <w:r w:rsidRPr="00811BAC">
              <w:t>120</w:t>
            </w:r>
          </w:p>
        </w:tc>
        <w:tc>
          <w:tcPr>
            <w:tcW w:w="1559" w:type="dxa"/>
          </w:tcPr>
          <w:p w14:paraId="6A7ACF13" w14:textId="3F8233A7" w:rsidR="003930E2" w:rsidRPr="0054222F" w:rsidRDefault="003930E2" w:rsidP="003930E2">
            <w:pPr>
              <w:pStyle w:val="TableBody0"/>
              <w:jc w:val="right"/>
            </w:pPr>
            <w:r w:rsidRPr="00811BAC">
              <w:t>28</w:t>
            </w:r>
          </w:p>
        </w:tc>
        <w:tc>
          <w:tcPr>
            <w:tcW w:w="2267" w:type="dxa"/>
          </w:tcPr>
          <w:p w14:paraId="04670331" w14:textId="010468EF" w:rsidR="003930E2" w:rsidRPr="0054222F" w:rsidRDefault="003930E2" w:rsidP="003930E2">
            <w:pPr>
              <w:pStyle w:val="TableBody0"/>
              <w:jc w:val="right"/>
            </w:pPr>
            <w:r w:rsidRPr="00811BAC">
              <w:t>148</w:t>
            </w:r>
          </w:p>
        </w:tc>
      </w:tr>
      <w:tr w:rsidR="003930E2" w:rsidRPr="0054222F" w14:paraId="71B374E8"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2B16C416" w14:textId="1017EF7F" w:rsidR="003930E2" w:rsidRDefault="003930E2" w:rsidP="003930E2">
            <w:pPr>
              <w:pStyle w:val="TableBody0"/>
            </w:pPr>
            <w:r w:rsidRPr="00811BAC">
              <w:t>Group home</w:t>
            </w:r>
            <w:r w:rsidR="0093463B">
              <w:t>:</w:t>
            </w:r>
            <w:r w:rsidRPr="00811BAC">
              <w:t xml:space="preserve"> 5 residents</w:t>
            </w:r>
          </w:p>
        </w:tc>
        <w:tc>
          <w:tcPr>
            <w:tcW w:w="1701" w:type="dxa"/>
          </w:tcPr>
          <w:p w14:paraId="236D4826" w14:textId="55ECA7DE" w:rsidR="003930E2" w:rsidRPr="0054222F" w:rsidRDefault="003930E2" w:rsidP="003930E2">
            <w:pPr>
              <w:pStyle w:val="TableBody0"/>
              <w:jc w:val="right"/>
            </w:pPr>
            <w:r w:rsidRPr="00811BAC">
              <w:t>181</w:t>
            </w:r>
          </w:p>
        </w:tc>
        <w:tc>
          <w:tcPr>
            <w:tcW w:w="1559" w:type="dxa"/>
          </w:tcPr>
          <w:p w14:paraId="3275B093" w14:textId="72F0D07E" w:rsidR="003930E2" w:rsidRPr="0054222F" w:rsidRDefault="003930E2" w:rsidP="003930E2">
            <w:pPr>
              <w:pStyle w:val="TableBody0"/>
              <w:jc w:val="right"/>
            </w:pPr>
            <w:r w:rsidRPr="00811BAC">
              <w:t>12</w:t>
            </w:r>
          </w:p>
        </w:tc>
        <w:tc>
          <w:tcPr>
            <w:tcW w:w="2267" w:type="dxa"/>
          </w:tcPr>
          <w:p w14:paraId="6803B7EA" w14:textId="1B7B5608" w:rsidR="003930E2" w:rsidRPr="0054222F" w:rsidRDefault="003930E2" w:rsidP="003930E2">
            <w:pPr>
              <w:pStyle w:val="TableBody0"/>
              <w:jc w:val="right"/>
            </w:pPr>
            <w:r w:rsidRPr="00811BAC">
              <w:t>193</w:t>
            </w:r>
          </w:p>
        </w:tc>
      </w:tr>
      <w:tr w:rsidR="003930E2" w:rsidRPr="0054222F" w14:paraId="0D517360"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0C98CD83" w14:textId="4E0F07A6" w:rsidR="003930E2" w:rsidRDefault="003930E2" w:rsidP="003930E2">
            <w:pPr>
              <w:pStyle w:val="TableBody0"/>
            </w:pPr>
            <w:r w:rsidRPr="00811BAC">
              <w:t>House</w:t>
            </w:r>
            <w:r w:rsidR="0093463B">
              <w:t>:</w:t>
            </w:r>
            <w:r w:rsidRPr="00811BAC">
              <w:t xml:space="preserve"> 2 residents</w:t>
            </w:r>
          </w:p>
        </w:tc>
        <w:tc>
          <w:tcPr>
            <w:tcW w:w="1701" w:type="dxa"/>
          </w:tcPr>
          <w:p w14:paraId="5D10DD59" w14:textId="4BDA12B0" w:rsidR="003930E2" w:rsidRPr="0054222F" w:rsidRDefault="003930E2" w:rsidP="003930E2">
            <w:pPr>
              <w:pStyle w:val="TableBody0"/>
              <w:jc w:val="right"/>
            </w:pPr>
            <w:r w:rsidRPr="00811BAC">
              <w:t>1,458</w:t>
            </w:r>
          </w:p>
        </w:tc>
        <w:tc>
          <w:tcPr>
            <w:tcW w:w="1559" w:type="dxa"/>
          </w:tcPr>
          <w:p w14:paraId="6B089976" w14:textId="080BBDA3" w:rsidR="003930E2" w:rsidRPr="0054222F" w:rsidRDefault="003930E2" w:rsidP="003930E2">
            <w:pPr>
              <w:pStyle w:val="TableBody0"/>
              <w:jc w:val="right"/>
            </w:pPr>
            <w:r w:rsidRPr="00811BAC">
              <w:t>1,533</w:t>
            </w:r>
          </w:p>
        </w:tc>
        <w:tc>
          <w:tcPr>
            <w:tcW w:w="2267" w:type="dxa"/>
          </w:tcPr>
          <w:p w14:paraId="43F446EB" w14:textId="4576C592" w:rsidR="003930E2" w:rsidRPr="0054222F" w:rsidRDefault="003930E2" w:rsidP="003930E2">
            <w:pPr>
              <w:pStyle w:val="TableBody0"/>
              <w:jc w:val="right"/>
            </w:pPr>
            <w:r w:rsidRPr="00811BAC">
              <w:t>2,991</w:t>
            </w:r>
          </w:p>
        </w:tc>
      </w:tr>
      <w:tr w:rsidR="003930E2" w:rsidRPr="0054222F" w14:paraId="08D116C8"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08C3E0BA" w14:textId="41FB21C4" w:rsidR="003930E2" w:rsidRDefault="003930E2" w:rsidP="003930E2">
            <w:pPr>
              <w:pStyle w:val="TableBody0"/>
            </w:pPr>
            <w:r w:rsidRPr="00811BAC">
              <w:t xml:space="preserve">Villa / </w:t>
            </w:r>
            <w:r w:rsidR="0093463B">
              <w:t>d</w:t>
            </w:r>
            <w:r w:rsidRPr="00811BAC">
              <w:t xml:space="preserve">uplex / </w:t>
            </w:r>
            <w:r w:rsidR="0093463B">
              <w:t>t</w:t>
            </w:r>
            <w:r w:rsidRPr="00811BAC">
              <w:t>ownhouse</w:t>
            </w:r>
            <w:r w:rsidR="0093463B">
              <w:t>:</w:t>
            </w:r>
            <w:r w:rsidRPr="00811BAC">
              <w:t xml:space="preserve"> 3</w:t>
            </w:r>
            <w:r w:rsidR="00D45AFF">
              <w:t> </w:t>
            </w:r>
            <w:r w:rsidRPr="00811BAC">
              <w:t>residents</w:t>
            </w:r>
          </w:p>
        </w:tc>
        <w:tc>
          <w:tcPr>
            <w:tcW w:w="1701" w:type="dxa"/>
          </w:tcPr>
          <w:p w14:paraId="5D90F18C" w14:textId="51EED5DC" w:rsidR="003930E2" w:rsidRPr="0054222F" w:rsidRDefault="003930E2" w:rsidP="003930E2">
            <w:pPr>
              <w:pStyle w:val="TableBody0"/>
              <w:jc w:val="right"/>
            </w:pPr>
            <w:r w:rsidRPr="00811BAC">
              <w:t>240</w:t>
            </w:r>
          </w:p>
        </w:tc>
        <w:tc>
          <w:tcPr>
            <w:tcW w:w="1559" w:type="dxa"/>
          </w:tcPr>
          <w:p w14:paraId="1C8F679F" w14:textId="528F390E" w:rsidR="003930E2" w:rsidRPr="0054222F" w:rsidRDefault="003930E2" w:rsidP="003930E2">
            <w:pPr>
              <w:pStyle w:val="TableBody0"/>
              <w:jc w:val="right"/>
            </w:pPr>
            <w:r w:rsidRPr="00811BAC">
              <w:t>245</w:t>
            </w:r>
          </w:p>
        </w:tc>
        <w:tc>
          <w:tcPr>
            <w:tcW w:w="2267" w:type="dxa"/>
          </w:tcPr>
          <w:p w14:paraId="4486F77C" w14:textId="5B8CA9A6" w:rsidR="003930E2" w:rsidRPr="0054222F" w:rsidRDefault="003930E2" w:rsidP="003930E2">
            <w:pPr>
              <w:pStyle w:val="TableBody0"/>
              <w:jc w:val="right"/>
            </w:pPr>
            <w:r w:rsidRPr="00811BAC">
              <w:t>485</w:t>
            </w:r>
          </w:p>
        </w:tc>
      </w:tr>
      <w:tr w:rsidR="003930E2" w:rsidRPr="0054222F" w14:paraId="1D5988D1"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585875A5" w14:textId="3F5587EA" w:rsidR="003930E2" w:rsidRDefault="003930E2" w:rsidP="003930E2">
            <w:pPr>
              <w:pStyle w:val="TableBody0"/>
            </w:pPr>
            <w:r w:rsidRPr="00811BAC">
              <w:t xml:space="preserve">Villa / </w:t>
            </w:r>
            <w:r w:rsidR="0093463B">
              <w:t>d</w:t>
            </w:r>
            <w:r w:rsidRPr="00811BAC">
              <w:t xml:space="preserve">uplex / </w:t>
            </w:r>
            <w:r w:rsidR="0093463B">
              <w:t>t</w:t>
            </w:r>
            <w:r w:rsidRPr="00811BAC">
              <w:t>ownhouse</w:t>
            </w:r>
            <w:r w:rsidR="0093463B">
              <w:t>:</w:t>
            </w:r>
            <w:r w:rsidRPr="00811BAC">
              <w:t xml:space="preserve"> 2</w:t>
            </w:r>
            <w:r w:rsidR="00D45AFF">
              <w:t> </w:t>
            </w:r>
            <w:r w:rsidRPr="00811BAC">
              <w:t>residents</w:t>
            </w:r>
          </w:p>
        </w:tc>
        <w:tc>
          <w:tcPr>
            <w:tcW w:w="1701" w:type="dxa"/>
          </w:tcPr>
          <w:p w14:paraId="54A62291" w14:textId="6264E270" w:rsidR="003930E2" w:rsidRPr="0054222F" w:rsidRDefault="003930E2" w:rsidP="003930E2">
            <w:pPr>
              <w:pStyle w:val="TableBody0"/>
              <w:jc w:val="right"/>
            </w:pPr>
            <w:r w:rsidRPr="00811BAC">
              <w:t>279</w:t>
            </w:r>
          </w:p>
        </w:tc>
        <w:tc>
          <w:tcPr>
            <w:tcW w:w="1559" w:type="dxa"/>
          </w:tcPr>
          <w:p w14:paraId="0488F689" w14:textId="534FDFE4" w:rsidR="003930E2" w:rsidRPr="0054222F" w:rsidRDefault="003930E2" w:rsidP="003930E2">
            <w:pPr>
              <w:pStyle w:val="TableBody0"/>
              <w:jc w:val="right"/>
            </w:pPr>
            <w:r w:rsidRPr="00811BAC">
              <w:t>310</w:t>
            </w:r>
          </w:p>
        </w:tc>
        <w:tc>
          <w:tcPr>
            <w:tcW w:w="2267" w:type="dxa"/>
          </w:tcPr>
          <w:p w14:paraId="1566A1CA" w14:textId="3A4D1BAC" w:rsidR="003930E2" w:rsidRPr="0054222F" w:rsidRDefault="003930E2" w:rsidP="003930E2">
            <w:pPr>
              <w:pStyle w:val="TableBody0"/>
              <w:jc w:val="right"/>
            </w:pPr>
            <w:r w:rsidRPr="00811BAC">
              <w:t>589</w:t>
            </w:r>
          </w:p>
        </w:tc>
      </w:tr>
      <w:tr w:rsidR="003930E2" w:rsidRPr="0054222F" w14:paraId="2AE603DC"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71C519A5" w14:textId="0B7A96A3" w:rsidR="003930E2" w:rsidRDefault="003930E2" w:rsidP="003930E2">
            <w:pPr>
              <w:pStyle w:val="TableBody0"/>
            </w:pPr>
            <w:r w:rsidRPr="00811BAC">
              <w:t>Group home</w:t>
            </w:r>
            <w:r w:rsidR="0093463B">
              <w:t>:</w:t>
            </w:r>
            <w:r w:rsidRPr="00811BAC">
              <w:t xml:space="preserve"> 4 residents</w:t>
            </w:r>
          </w:p>
        </w:tc>
        <w:tc>
          <w:tcPr>
            <w:tcW w:w="1701" w:type="dxa"/>
          </w:tcPr>
          <w:p w14:paraId="3175BDB0" w14:textId="0DFE41F2" w:rsidR="003930E2" w:rsidRPr="0054222F" w:rsidRDefault="003930E2" w:rsidP="003930E2">
            <w:pPr>
              <w:pStyle w:val="TableBody0"/>
              <w:jc w:val="right"/>
            </w:pPr>
            <w:r w:rsidRPr="00811BAC">
              <w:t>81</w:t>
            </w:r>
          </w:p>
        </w:tc>
        <w:tc>
          <w:tcPr>
            <w:tcW w:w="1559" w:type="dxa"/>
          </w:tcPr>
          <w:p w14:paraId="0CFACE66" w14:textId="6E34A013" w:rsidR="003930E2" w:rsidRPr="0054222F" w:rsidRDefault="003930E2" w:rsidP="003930E2">
            <w:pPr>
              <w:pStyle w:val="TableBody0"/>
              <w:jc w:val="right"/>
            </w:pPr>
            <w:r w:rsidRPr="00811BAC">
              <w:t>29</w:t>
            </w:r>
          </w:p>
        </w:tc>
        <w:tc>
          <w:tcPr>
            <w:tcW w:w="2267" w:type="dxa"/>
          </w:tcPr>
          <w:p w14:paraId="0CCCE125" w14:textId="73EDFDD3" w:rsidR="003930E2" w:rsidRPr="0054222F" w:rsidRDefault="003930E2" w:rsidP="003930E2">
            <w:pPr>
              <w:pStyle w:val="TableBody0"/>
              <w:jc w:val="right"/>
            </w:pPr>
            <w:r w:rsidRPr="00811BAC">
              <w:t>110</w:t>
            </w:r>
          </w:p>
        </w:tc>
      </w:tr>
      <w:tr w:rsidR="003930E2" w:rsidRPr="0054222F" w14:paraId="1F597A36"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6CA8E5C8" w14:textId="77D976D1" w:rsidR="003930E2" w:rsidRDefault="003930E2" w:rsidP="003930E2">
            <w:pPr>
              <w:pStyle w:val="TableBody0"/>
            </w:pPr>
            <w:r w:rsidRPr="00811BAC">
              <w:t>Apartment</w:t>
            </w:r>
            <w:r w:rsidR="0093463B">
              <w:t>:</w:t>
            </w:r>
            <w:r w:rsidRPr="00811BAC">
              <w:t xml:space="preserve"> 3 bedroom</w:t>
            </w:r>
            <w:r w:rsidR="00BE2C77">
              <w:t>s</w:t>
            </w:r>
            <w:r w:rsidRPr="00811BAC">
              <w:t>,</w:t>
            </w:r>
            <w:r w:rsidR="00C87DE1">
              <w:t xml:space="preserve"> </w:t>
            </w:r>
            <w:r w:rsidRPr="00811BAC">
              <w:t>2</w:t>
            </w:r>
            <w:r w:rsidR="00C87DE1">
              <w:t> </w:t>
            </w:r>
            <w:r w:rsidRPr="00811BAC">
              <w:t>resident</w:t>
            </w:r>
            <w:r w:rsidR="00C87DE1">
              <w:t>s</w:t>
            </w:r>
          </w:p>
        </w:tc>
        <w:tc>
          <w:tcPr>
            <w:tcW w:w="1701" w:type="dxa"/>
          </w:tcPr>
          <w:p w14:paraId="26842D62" w14:textId="1214E101" w:rsidR="003930E2" w:rsidRPr="0054222F" w:rsidRDefault="003930E2" w:rsidP="003930E2">
            <w:pPr>
              <w:pStyle w:val="TableBody0"/>
              <w:jc w:val="right"/>
            </w:pPr>
            <w:r w:rsidRPr="00811BAC">
              <w:t>4</w:t>
            </w:r>
          </w:p>
        </w:tc>
        <w:tc>
          <w:tcPr>
            <w:tcW w:w="1559" w:type="dxa"/>
          </w:tcPr>
          <w:p w14:paraId="37CDC8AB" w14:textId="4608A18E" w:rsidR="003930E2" w:rsidRPr="0054222F" w:rsidRDefault="003930E2" w:rsidP="003930E2">
            <w:pPr>
              <w:pStyle w:val="TableBody0"/>
              <w:jc w:val="right"/>
            </w:pPr>
            <w:r w:rsidRPr="00811BAC">
              <w:t>5</w:t>
            </w:r>
          </w:p>
        </w:tc>
        <w:tc>
          <w:tcPr>
            <w:tcW w:w="2267" w:type="dxa"/>
          </w:tcPr>
          <w:p w14:paraId="6C980735" w14:textId="542A9548" w:rsidR="003930E2" w:rsidRPr="0054222F" w:rsidRDefault="003930E2" w:rsidP="003930E2">
            <w:pPr>
              <w:pStyle w:val="TableBody0"/>
              <w:jc w:val="right"/>
            </w:pPr>
            <w:r w:rsidRPr="00811BAC">
              <w:t>9</w:t>
            </w:r>
          </w:p>
        </w:tc>
      </w:tr>
      <w:tr w:rsidR="003930E2" w:rsidRPr="0054222F" w14:paraId="287A07DD"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1A423D47" w14:textId="533E8E1E" w:rsidR="003930E2" w:rsidRDefault="003930E2" w:rsidP="003930E2">
            <w:pPr>
              <w:pStyle w:val="TableBody0"/>
            </w:pPr>
            <w:r w:rsidRPr="00811BAC">
              <w:t xml:space="preserve">Legacy </w:t>
            </w:r>
            <w:r w:rsidR="0093463B">
              <w:t>s</w:t>
            </w:r>
            <w:r w:rsidRPr="00811BAC">
              <w:t>tock</w:t>
            </w:r>
            <w:r w:rsidR="00BE2C77">
              <w:t>:</w:t>
            </w:r>
            <w:r w:rsidRPr="00811BAC">
              <w:t xml:space="preserve"> 6</w:t>
            </w:r>
            <w:r w:rsidR="00BE2C77">
              <w:t xml:space="preserve"> or more</w:t>
            </w:r>
            <w:r w:rsidRPr="00811BAC">
              <w:t xml:space="preserve"> residents</w:t>
            </w:r>
          </w:p>
        </w:tc>
        <w:tc>
          <w:tcPr>
            <w:tcW w:w="1701" w:type="dxa"/>
          </w:tcPr>
          <w:p w14:paraId="7A358151" w14:textId="2905F2CC" w:rsidR="003930E2" w:rsidRPr="0054222F" w:rsidRDefault="003930E2" w:rsidP="003930E2">
            <w:pPr>
              <w:pStyle w:val="TableBody0"/>
              <w:jc w:val="right"/>
            </w:pPr>
            <w:r w:rsidRPr="00811BAC">
              <w:t>31</w:t>
            </w:r>
          </w:p>
        </w:tc>
        <w:tc>
          <w:tcPr>
            <w:tcW w:w="1559" w:type="dxa"/>
          </w:tcPr>
          <w:p w14:paraId="71AEE6ED" w14:textId="644042FE" w:rsidR="003930E2" w:rsidRPr="0054222F" w:rsidRDefault="003930E2" w:rsidP="003930E2">
            <w:pPr>
              <w:pStyle w:val="TableBody0"/>
              <w:jc w:val="right"/>
            </w:pPr>
            <w:r w:rsidRPr="00811BAC">
              <w:t>1</w:t>
            </w:r>
          </w:p>
        </w:tc>
        <w:tc>
          <w:tcPr>
            <w:tcW w:w="2267" w:type="dxa"/>
          </w:tcPr>
          <w:p w14:paraId="5DDDFE84" w14:textId="1056E92C" w:rsidR="003930E2" w:rsidRPr="0054222F" w:rsidRDefault="003930E2" w:rsidP="003930E2">
            <w:pPr>
              <w:pStyle w:val="TableBody0"/>
              <w:jc w:val="right"/>
            </w:pPr>
            <w:r w:rsidRPr="00811BAC">
              <w:t>32</w:t>
            </w:r>
          </w:p>
        </w:tc>
      </w:tr>
      <w:tr w:rsidR="003930E2" w:rsidRPr="0054222F" w14:paraId="19303315" w14:textId="77777777" w:rsidTr="00465AA3">
        <w:trPr>
          <w:cnfStyle w:val="000000100000" w:firstRow="0" w:lastRow="0" w:firstColumn="0" w:lastColumn="0" w:oddVBand="0" w:evenVBand="0" w:oddHBand="1" w:evenHBand="0" w:firstRowFirstColumn="0" w:firstRowLastColumn="0" w:lastRowFirstColumn="0" w:lastRowLastColumn="0"/>
        </w:trPr>
        <w:tc>
          <w:tcPr>
            <w:tcW w:w="3256" w:type="dxa"/>
          </w:tcPr>
          <w:p w14:paraId="63EAF4C1" w14:textId="0142D149" w:rsidR="003930E2" w:rsidRDefault="003930E2" w:rsidP="003930E2">
            <w:pPr>
              <w:pStyle w:val="TableBody0"/>
            </w:pPr>
            <w:r w:rsidRPr="00811BAC">
              <w:t>Missing</w:t>
            </w:r>
          </w:p>
        </w:tc>
        <w:tc>
          <w:tcPr>
            <w:tcW w:w="1701" w:type="dxa"/>
          </w:tcPr>
          <w:p w14:paraId="47BC77E4" w14:textId="26AC6C33" w:rsidR="003930E2" w:rsidRPr="0054222F" w:rsidRDefault="003930E2" w:rsidP="003930E2">
            <w:pPr>
              <w:pStyle w:val="TableBody0"/>
              <w:jc w:val="right"/>
            </w:pPr>
            <w:r w:rsidRPr="00811BAC">
              <w:t>4,421</w:t>
            </w:r>
          </w:p>
        </w:tc>
        <w:tc>
          <w:tcPr>
            <w:tcW w:w="1559" w:type="dxa"/>
          </w:tcPr>
          <w:p w14:paraId="24502F43" w14:textId="3FBFB2E0" w:rsidR="003930E2" w:rsidRPr="0054222F" w:rsidRDefault="003930E2" w:rsidP="003930E2">
            <w:pPr>
              <w:pStyle w:val="TableBody0"/>
              <w:jc w:val="right"/>
            </w:pPr>
            <w:r w:rsidRPr="00811BAC">
              <w:t>823</w:t>
            </w:r>
          </w:p>
        </w:tc>
        <w:tc>
          <w:tcPr>
            <w:tcW w:w="2267" w:type="dxa"/>
          </w:tcPr>
          <w:p w14:paraId="3331D11E" w14:textId="383E06C1" w:rsidR="003930E2" w:rsidRPr="0054222F" w:rsidRDefault="003930E2" w:rsidP="003930E2">
            <w:pPr>
              <w:pStyle w:val="TableBody0"/>
              <w:jc w:val="right"/>
            </w:pPr>
            <w:r w:rsidRPr="00811BAC">
              <w:t>5,244</w:t>
            </w:r>
          </w:p>
        </w:tc>
      </w:tr>
      <w:tr w:rsidR="003930E2" w:rsidRPr="0054222F" w14:paraId="7B4BDA34" w14:textId="77777777" w:rsidTr="00465AA3">
        <w:trPr>
          <w:cnfStyle w:val="000000010000" w:firstRow="0" w:lastRow="0" w:firstColumn="0" w:lastColumn="0" w:oddVBand="0" w:evenVBand="0" w:oddHBand="0" w:evenHBand="1" w:firstRowFirstColumn="0" w:firstRowLastColumn="0" w:lastRowFirstColumn="0" w:lastRowLastColumn="0"/>
        </w:trPr>
        <w:tc>
          <w:tcPr>
            <w:tcW w:w="3256" w:type="dxa"/>
          </w:tcPr>
          <w:p w14:paraId="59110A16" w14:textId="3E95E99D" w:rsidR="003930E2" w:rsidRDefault="003930E2" w:rsidP="003930E2">
            <w:pPr>
              <w:pStyle w:val="TableBody0"/>
            </w:pPr>
            <w:r w:rsidRPr="00811BAC">
              <w:t>Total</w:t>
            </w:r>
          </w:p>
        </w:tc>
        <w:tc>
          <w:tcPr>
            <w:tcW w:w="1701" w:type="dxa"/>
          </w:tcPr>
          <w:p w14:paraId="7DBCD95C" w14:textId="182FFB2A" w:rsidR="003930E2" w:rsidRPr="0054222F" w:rsidRDefault="003930E2" w:rsidP="003930E2">
            <w:pPr>
              <w:pStyle w:val="TableBody0"/>
              <w:jc w:val="right"/>
            </w:pPr>
            <w:r w:rsidRPr="00811BAC">
              <w:t>15,925</w:t>
            </w:r>
          </w:p>
        </w:tc>
        <w:tc>
          <w:tcPr>
            <w:tcW w:w="1559" w:type="dxa"/>
          </w:tcPr>
          <w:p w14:paraId="50EBA9CA" w14:textId="03C3268B" w:rsidR="003930E2" w:rsidRPr="0054222F" w:rsidRDefault="003930E2" w:rsidP="003930E2">
            <w:pPr>
              <w:pStyle w:val="TableBody0"/>
              <w:jc w:val="right"/>
            </w:pPr>
            <w:r w:rsidRPr="00811BAC">
              <w:t>9,577</w:t>
            </w:r>
          </w:p>
        </w:tc>
        <w:tc>
          <w:tcPr>
            <w:tcW w:w="2267" w:type="dxa"/>
          </w:tcPr>
          <w:p w14:paraId="7BDD7E86" w14:textId="70AA6362" w:rsidR="003930E2" w:rsidRPr="0054222F" w:rsidRDefault="003930E2" w:rsidP="003930E2">
            <w:pPr>
              <w:pStyle w:val="TableBody0"/>
              <w:jc w:val="right"/>
            </w:pPr>
            <w:r w:rsidRPr="00811BAC">
              <w:t>25,502</w:t>
            </w:r>
          </w:p>
        </w:tc>
      </w:tr>
    </w:tbl>
    <w:p w14:paraId="1B45909E" w14:textId="77777777" w:rsidR="00C81708" w:rsidRDefault="00C81708">
      <w:pPr>
        <w:spacing w:before="120" w:line="288" w:lineRule="auto"/>
        <w:rPr>
          <w:b/>
          <w:bCs/>
          <w:color w:val="742379" w:themeColor="text1"/>
          <w:sz w:val="40"/>
          <w:szCs w:val="40"/>
        </w:rPr>
      </w:pPr>
      <w:r>
        <w:br w:type="page"/>
      </w:r>
    </w:p>
    <w:p w14:paraId="04BAEF95" w14:textId="6CA89ABF" w:rsidR="00A65BA8" w:rsidRDefault="00A65BA8" w:rsidP="00A65BA8">
      <w:pPr>
        <w:pStyle w:val="Heading2"/>
      </w:pPr>
      <w:r>
        <w:lastRenderedPageBreak/>
        <w:t>Contact us</w:t>
      </w:r>
      <w:bookmarkEnd w:id="3"/>
      <w:bookmarkEnd w:id="4"/>
      <w:bookmarkEnd w:id="5"/>
      <w:bookmarkEnd w:id="6"/>
    </w:p>
    <w:p w14:paraId="1285C8A0" w14:textId="77777777" w:rsidR="00A65BA8" w:rsidRDefault="00A65BA8" w:rsidP="00A65BA8">
      <w:r>
        <w:t>National Disability Insurance Scheme (NDIS).</w:t>
      </w:r>
    </w:p>
    <w:p w14:paraId="316E5D05" w14:textId="77777777" w:rsidR="00A65BA8" w:rsidRPr="000003AB" w:rsidRDefault="00A65BA8" w:rsidP="00A65BA8">
      <w:pPr>
        <w:pStyle w:val="Bullet1"/>
      </w:pPr>
      <w:r>
        <w:t xml:space="preserve">Website: </w:t>
      </w:r>
      <w:r w:rsidRPr="00B70CB6">
        <w:fldChar w:fldCharType="begin"/>
      </w:r>
      <w:r>
        <w:instrText>HYPERLINK "http://ndis.gov.au/"</w:instrText>
      </w:r>
      <w:r w:rsidRPr="00B70CB6">
        <w:fldChar w:fldCharType="separate"/>
      </w:r>
      <w:r w:rsidRPr="00B33867">
        <w:rPr>
          <w:rStyle w:val="Hyperlink"/>
          <w:kern w:val="1"/>
          <w:szCs w:val="22"/>
        </w:rPr>
        <w:t>ndis.gov.au</w:t>
      </w:r>
      <w:r>
        <w:rPr>
          <w:rStyle w:val="Hyperlink"/>
          <w:kern w:val="1"/>
          <w:szCs w:val="22"/>
        </w:rPr>
        <w:t xml:space="preserve"> (external)</w:t>
      </w:r>
    </w:p>
    <w:p w14:paraId="71F359D0" w14:textId="77777777" w:rsidR="00A65BA8" w:rsidRPr="00B70CB6" w:rsidRDefault="00A65BA8" w:rsidP="00A65BA8">
      <w:pPr>
        <w:pStyle w:val="Bullet1"/>
      </w:pPr>
      <w:r w:rsidRPr="00B70CB6">
        <w:fldChar w:fldCharType="end"/>
      </w:r>
      <w:r w:rsidRPr="00A444E1">
        <w:t>Telephone</w:t>
      </w:r>
      <w:r>
        <w:t xml:space="preserve">: </w:t>
      </w:r>
      <w:r w:rsidRPr="00B70CB6">
        <w:t>1800 800 110</w:t>
      </w:r>
    </w:p>
    <w:p w14:paraId="1FC967F7" w14:textId="77777777" w:rsidR="00A65BA8" w:rsidRPr="008B419B" w:rsidRDefault="00A65BA8" w:rsidP="00A65BA8">
      <w:pPr>
        <w:pStyle w:val="Bullet1"/>
      </w:pPr>
      <w:r w:rsidRPr="008B419B">
        <w:t>Webchat</w:t>
      </w:r>
      <w:r>
        <w:t>:</w:t>
      </w:r>
      <w:r w:rsidRPr="008B419B">
        <w:t xml:space="preserve"> </w:t>
      </w:r>
      <w:hyperlink r:id="rId8" w:history="1">
        <w:r w:rsidRPr="001224BC">
          <w:rPr>
            <w:rStyle w:val="Hyperlink"/>
            <w:kern w:val="1"/>
            <w:szCs w:val="22"/>
          </w:rPr>
          <w:t>ndis.gov.au</w:t>
        </w:r>
        <w:r w:rsidRPr="001224BC">
          <w:rPr>
            <w:rStyle w:val="Hyperlink"/>
          </w:rPr>
          <w:t xml:space="preserve"> (external)</w:t>
        </w:r>
      </w:hyperlink>
    </w:p>
    <w:p w14:paraId="0CA63BAF" w14:textId="77777777" w:rsidR="00A65BA8" w:rsidRPr="00B70CB6" w:rsidRDefault="00A65BA8" w:rsidP="00A65BA8">
      <w:r w:rsidRPr="00B70CB6">
        <w:t>Follow us on our social channels</w:t>
      </w:r>
      <w:r>
        <w:t>.</w:t>
      </w:r>
    </w:p>
    <w:p w14:paraId="604C70F4" w14:textId="77777777" w:rsidR="00A65BA8" w:rsidRDefault="00A65BA8" w:rsidP="00A65BA8">
      <w:pPr>
        <w:pStyle w:val="Bullet1"/>
        <w:rPr>
          <w:spacing w:val="-5"/>
          <w:kern w:val="1"/>
          <w:szCs w:val="22"/>
        </w:rPr>
      </w:pPr>
      <w:hyperlink r:id="rId9" w:history="1">
        <w:r w:rsidRPr="001224BC">
          <w:rPr>
            <w:rStyle w:val="Hyperlink"/>
            <w:spacing w:val="-5"/>
            <w:kern w:val="1"/>
            <w:szCs w:val="22"/>
          </w:rPr>
          <w:t>Facebook</w:t>
        </w:r>
        <w:r w:rsidRPr="001224BC">
          <w:rPr>
            <w:rStyle w:val="Hyperlink"/>
          </w:rPr>
          <w:t xml:space="preserve"> (external)</w:t>
        </w:r>
      </w:hyperlink>
    </w:p>
    <w:p w14:paraId="6F962C4F" w14:textId="77777777" w:rsidR="00A65BA8" w:rsidRDefault="00A65BA8" w:rsidP="00A65BA8">
      <w:pPr>
        <w:pStyle w:val="Bullet1"/>
        <w:rPr>
          <w:spacing w:val="-5"/>
          <w:kern w:val="1"/>
          <w:szCs w:val="22"/>
        </w:rPr>
      </w:pPr>
      <w:hyperlink r:id="rId10" w:history="1">
        <w:r w:rsidRPr="001224BC">
          <w:rPr>
            <w:rStyle w:val="Hyperlink"/>
            <w:spacing w:val="-5"/>
            <w:kern w:val="1"/>
            <w:szCs w:val="22"/>
          </w:rPr>
          <w:t>Instagram</w:t>
        </w:r>
        <w:r w:rsidRPr="001224BC">
          <w:rPr>
            <w:rStyle w:val="Hyperlink"/>
          </w:rPr>
          <w:t xml:space="preserve"> (external)</w:t>
        </w:r>
      </w:hyperlink>
    </w:p>
    <w:p w14:paraId="6F2ED393" w14:textId="77777777" w:rsidR="00A65BA8" w:rsidRDefault="00A65BA8" w:rsidP="00A65BA8">
      <w:pPr>
        <w:pStyle w:val="Bullet1"/>
        <w:rPr>
          <w:spacing w:val="-5"/>
          <w:kern w:val="1"/>
          <w:szCs w:val="22"/>
        </w:rPr>
      </w:pPr>
      <w:hyperlink r:id="rId11" w:history="1">
        <w:r w:rsidRPr="001224BC">
          <w:rPr>
            <w:rStyle w:val="Hyperlink"/>
            <w:spacing w:val="-5"/>
            <w:kern w:val="1"/>
            <w:szCs w:val="22"/>
          </w:rPr>
          <w:t>YouTube</w:t>
        </w:r>
        <w:r w:rsidRPr="001224BC">
          <w:rPr>
            <w:rStyle w:val="Hyperlink"/>
          </w:rPr>
          <w:t xml:space="preserve"> (external)</w:t>
        </w:r>
      </w:hyperlink>
    </w:p>
    <w:p w14:paraId="7277986C" w14:textId="77777777" w:rsidR="00A65BA8" w:rsidRPr="00FD59E9" w:rsidRDefault="00A65BA8" w:rsidP="00A65BA8">
      <w:pPr>
        <w:pStyle w:val="Bullet1"/>
        <w:rPr>
          <w:spacing w:val="-5"/>
          <w:kern w:val="1"/>
          <w:szCs w:val="22"/>
        </w:rPr>
      </w:pPr>
      <w:hyperlink r:id="rId12" w:history="1">
        <w:r w:rsidRPr="001224BC">
          <w:rPr>
            <w:rStyle w:val="Hyperlink"/>
            <w:spacing w:val="-5"/>
            <w:kern w:val="1"/>
            <w:szCs w:val="22"/>
          </w:rPr>
          <w:t>LinkedIn</w:t>
        </w:r>
        <w:r w:rsidRPr="001224BC">
          <w:rPr>
            <w:rStyle w:val="Hyperlink"/>
          </w:rPr>
          <w:t xml:space="preserve"> (external)</w:t>
        </w:r>
      </w:hyperlink>
    </w:p>
    <w:p w14:paraId="711F6855" w14:textId="77777777" w:rsidR="00A65BA8" w:rsidRPr="00FD59E9" w:rsidRDefault="00A65BA8" w:rsidP="00A65BA8">
      <w:pPr>
        <w:pStyle w:val="Bullet1"/>
        <w:rPr>
          <w:spacing w:val="-5"/>
          <w:kern w:val="1"/>
          <w:szCs w:val="22"/>
        </w:rPr>
      </w:pPr>
      <w:hyperlink r:id="rId13" w:history="1">
        <w:r w:rsidRPr="007E790C">
          <w:rPr>
            <w:rStyle w:val="Hyperlink"/>
          </w:rPr>
          <w:t>X (external)</w:t>
        </w:r>
      </w:hyperlink>
    </w:p>
    <w:p w14:paraId="5CF283E2" w14:textId="77777777" w:rsidR="00A65BA8" w:rsidRDefault="00A65BA8" w:rsidP="00A65BA8">
      <w:r>
        <w:t>For people who need help with English.</w:t>
      </w:r>
    </w:p>
    <w:p w14:paraId="5EBA4A71" w14:textId="77777777" w:rsidR="00A65BA8" w:rsidRDefault="00A65BA8" w:rsidP="00A65BA8">
      <w:pPr>
        <w:pStyle w:val="Bullet1"/>
      </w:pPr>
      <w:r>
        <w:t xml:space="preserve">Translating and Interpreting Service (TIS): </w:t>
      </w:r>
      <w:r w:rsidRPr="00B70CB6">
        <w:t>131 450</w:t>
      </w:r>
    </w:p>
    <w:p w14:paraId="2BC6CCFC" w14:textId="77777777" w:rsidR="00A65BA8" w:rsidRPr="00B70CB6" w:rsidRDefault="00A65BA8" w:rsidP="00A65BA8">
      <w:r>
        <w:t>For people who are deaf or hard of hearing.</w:t>
      </w:r>
    </w:p>
    <w:p w14:paraId="04B2A3A9" w14:textId="77777777" w:rsidR="00A65BA8" w:rsidRPr="00B70CB6" w:rsidRDefault="00A65BA8" w:rsidP="00A65BA8">
      <w:pPr>
        <w:pStyle w:val="Bullet1"/>
      </w:pPr>
      <w:r w:rsidRPr="008B419B">
        <w:t>T</w:t>
      </w:r>
      <w:r>
        <w:t>ype and Listen (</w:t>
      </w:r>
      <w:r w:rsidRPr="008B419B">
        <w:t>T</w:t>
      </w:r>
      <w:r>
        <w:t>Y</w:t>
      </w:r>
      <w:r w:rsidRPr="008B419B">
        <w:t>Y</w:t>
      </w:r>
      <w:r>
        <w:t>)</w:t>
      </w:r>
      <w:r w:rsidRPr="008B419B">
        <w:t>:</w:t>
      </w:r>
      <w:r w:rsidRPr="00B70CB6">
        <w:t xml:space="preserve"> 1800 555 677</w:t>
      </w:r>
    </w:p>
    <w:p w14:paraId="543D4224" w14:textId="77777777" w:rsidR="00A65BA8" w:rsidRPr="00B70CB6" w:rsidRDefault="00A65BA8" w:rsidP="00A65BA8">
      <w:pPr>
        <w:pStyle w:val="Bullet1"/>
      </w:pPr>
      <w:r w:rsidRPr="008B419B">
        <w:t>Voice relay:</w:t>
      </w:r>
      <w:r w:rsidRPr="00B70CB6">
        <w:t xml:space="preserve"> 1800 555 727</w:t>
      </w:r>
    </w:p>
    <w:p w14:paraId="4D1F3E50" w14:textId="77777777" w:rsidR="00D67520" w:rsidRDefault="00A65BA8" w:rsidP="00A65BA8">
      <w:pPr>
        <w:pStyle w:val="Bullet1"/>
      </w:pPr>
      <w:r w:rsidRPr="008B419B">
        <w:t xml:space="preserve">National Relay Service: </w:t>
      </w:r>
      <w:hyperlink r:id="rId14" w:history="1">
        <w:r w:rsidRPr="001224BC">
          <w:rPr>
            <w:rStyle w:val="Hyperlink"/>
          </w:rPr>
          <w:t>accesshub.gov.au (external)</w:t>
        </w:r>
      </w:hyperlink>
      <w:bookmarkEnd w:id="7"/>
      <w:bookmarkEnd w:id="8"/>
      <w:bookmarkEnd w:id="9"/>
      <w:bookmarkEnd w:id="10"/>
      <w:bookmarkEnd w:id="11"/>
    </w:p>
    <w:sectPr w:rsidR="00D67520" w:rsidSect="00A65BA8">
      <w:footerReference w:type="default" r:id="rId15"/>
      <w:headerReference w:type="first" r:id="rId16"/>
      <w:footerReference w:type="first" r:id="rId17"/>
      <w:pgSz w:w="11906" w:h="16838" w:code="9"/>
      <w:pgMar w:top="1701" w:right="1440" w:bottom="1985" w:left="1440" w:header="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9CA6" w14:textId="77777777" w:rsidR="00E17610" w:rsidRDefault="00E17610">
      <w:pPr>
        <w:spacing w:after="0" w:line="240" w:lineRule="auto"/>
      </w:pPr>
      <w:r>
        <w:separator/>
      </w:r>
    </w:p>
  </w:endnote>
  <w:endnote w:type="continuationSeparator" w:id="0">
    <w:p w14:paraId="1E17217D" w14:textId="77777777" w:rsidR="00E17610" w:rsidRDefault="00E1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MePro">
    <w:altName w:val="Calibri"/>
    <w:charset w:val="00"/>
    <w:family w:val="auto"/>
    <w:pitch w:val="variable"/>
    <w:sig w:usb0="A00002EF" w:usb1="4000606A" w:usb2="00000000" w:usb3="00000000" w:csb0="0000009F" w:csb1="00000000"/>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51012"/>
      <w:docPartObj>
        <w:docPartGallery w:val="Page Numbers (Bottom of Page)"/>
        <w:docPartUnique/>
      </w:docPartObj>
    </w:sdtPr>
    <w:sdtContent>
      <w:p w14:paraId="5087343E" w14:textId="457C36FB" w:rsidR="003336BD" w:rsidRPr="00FB5E5D" w:rsidRDefault="00FB5E5D" w:rsidP="0008292B">
        <w:pPr>
          <w:pStyle w:val="Footer-bar"/>
          <w:tabs>
            <w:tab w:val="clear" w:pos="4536"/>
            <w:tab w:val="center" w:pos="4962"/>
          </w:tabs>
          <w:rPr>
            <w:color w:val="auto"/>
          </w:rPr>
        </w:pPr>
        <w:r w:rsidRPr="009F4E02">
          <w:t xml:space="preserve">ndis.gov.au </w:t>
        </w:r>
        <w:r w:rsidRPr="009F4E02">
          <w:tab/>
        </w:r>
        <w:r w:rsidR="0008292B">
          <w:rPr>
            <w:b w:val="0"/>
            <w:bCs/>
          </w:rPr>
          <w:t>October</w:t>
        </w:r>
        <w:r w:rsidR="0008292B" w:rsidRPr="008979C5">
          <w:rPr>
            <w:b w:val="0"/>
            <w:bCs/>
          </w:rPr>
          <w:t xml:space="preserve"> 20</w:t>
        </w:r>
        <w:r w:rsidR="0008292B">
          <w:rPr>
            <w:b w:val="0"/>
            <w:bCs/>
          </w:rPr>
          <w:t>26</w:t>
        </w:r>
        <w:r w:rsidR="0008292B" w:rsidRPr="008979C5">
          <w:rPr>
            <w:b w:val="0"/>
            <w:bCs/>
          </w:rPr>
          <w:t xml:space="preserve"> | </w:t>
        </w:r>
        <w:r w:rsidR="0008292B" w:rsidRPr="0008292B">
          <w:rPr>
            <w:b w:val="0"/>
            <w:bCs/>
          </w:rPr>
          <w:t>SDA report data tables</w:t>
        </w:r>
        <w:r w:rsidRPr="009F4E02">
          <w:tab/>
        </w:r>
        <w:r w:rsidRPr="009F4E02">
          <w:fldChar w:fldCharType="begin"/>
        </w:r>
        <w:r w:rsidRPr="009F4E02">
          <w:instrText xml:space="preserve"> PAGE </w:instrText>
        </w:r>
        <w:r w:rsidRPr="009F4E02">
          <w:fldChar w:fldCharType="separate"/>
        </w:r>
        <w:r>
          <w:t>3</w:t>
        </w:r>
        <w:r w:rsidRPr="009F4E0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566974"/>
      <w:docPartObj>
        <w:docPartGallery w:val="Page Numbers (Bottom of Page)"/>
        <w:docPartUnique/>
      </w:docPartObj>
    </w:sdtPr>
    <w:sdtContent>
      <w:p w14:paraId="47C16EA7" w14:textId="1E5D63B1" w:rsidR="00A65BA8" w:rsidRPr="00FB5E5D" w:rsidRDefault="00FB5E5D" w:rsidP="0008292B">
        <w:pPr>
          <w:pStyle w:val="Footer-bar"/>
          <w:tabs>
            <w:tab w:val="clear" w:pos="4536"/>
            <w:tab w:val="center" w:pos="4962"/>
          </w:tabs>
          <w:rPr>
            <w:color w:val="auto"/>
          </w:rPr>
        </w:pPr>
        <w:r w:rsidRPr="009F4E02">
          <w:t xml:space="preserve">ndis.gov.au </w:t>
        </w:r>
        <w:r w:rsidRPr="009F4E02">
          <w:tab/>
        </w:r>
        <w:r w:rsidR="0008292B">
          <w:rPr>
            <w:b w:val="0"/>
            <w:bCs/>
          </w:rPr>
          <w:t>October</w:t>
        </w:r>
        <w:r w:rsidRPr="008979C5">
          <w:rPr>
            <w:b w:val="0"/>
            <w:bCs/>
          </w:rPr>
          <w:t xml:space="preserve"> 20</w:t>
        </w:r>
        <w:r w:rsidR="0008292B">
          <w:rPr>
            <w:b w:val="0"/>
            <w:bCs/>
          </w:rPr>
          <w:t>26</w:t>
        </w:r>
        <w:r w:rsidRPr="008979C5">
          <w:rPr>
            <w:b w:val="0"/>
            <w:bCs/>
          </w:rPr>
          <w:t xml:space="preserve"> | </w:t>
        </w:r>
        <w:r w:rsidR="0008292B" w:rsidRPr="0008292B">
          <w:rPr>
            <w:b w:val="0"/>
            <w:bCs/>
          </w:rPr>
          <w:t>SDA report data tables</w:t>
        </w:r>
        <w:r w:rsidRPr="009F4E02">
          <w:tab/>
        </w:r>
        <w:r w:rsidRPr="009F4E02">
          <w:fldChar w:fldCharType="begin"/>
        </w:r>
        <w:r w:rsidRPr="009F4E02">
          <w:instrText xml:space="preserve"> PAGE </w:instrText>
        </w:r>
        <w:r w:rsidRPr="009F4E02">
          <w:fldChar w:fldCharType="separate"/>
        </w:r>
        <w:r>
          <w:t>3</w:t>
        </w:r>
        <w:r w:rsidRPr="009F4E0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C188" w14:textId="77777777" w:rsidR="00E17610" w:rsidRDefault="00E17610">
      <w:pPr>
        <w:spacing w:after="0" w:line="240" w:lineRule="auto"/>
      </w:pPr>
      <w:r>
        <w:separator/>
      </w:r>
    </w:p>
  </w:footnote>
  <w:footnote w:type="continuationSeparator" w:id="0">
    <w:p w14:paraId="6D1F1956" w14:textId="77777777" w:rsidR="00E17610" w:rsidRDefault="00E1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1EA7" w14:textId="07DF5712" w:rsidR="00A65BA8" w:rsidRPr="00A65BA8" w:rsidRDefault="007B40F4" w:rsidP="00A65BA8">
    <w:pPr>
      <w:pStyle w:val="HeaderPage1SecurityMarkings"/>
      <w:spacing w:after="200"/>
    </w:pPr>
    <w:r w:rsidRPr="00A65BA8">
      <w:drawing>
        <wp:anchor distT="0" distB="0" distL="114300" distR="114300" simplePos="0" relativeHeight="251668485" behindDoc="1" locked="0" layoutInCell="1" allowOverlap="1" wp14:anchorId="3A9E5B94" wp14:editId="1362A999">
          <wp:simplePos x="0" y="0"/>
          <wp:positionH relativeFrom="page">
            <wp:posOffset>0</wp:posOffset>
          </wp:positionH>
          <wp:positionV relativeFrom="paragraph">
            <wp:posOffset>0</wp:posOffset>
          </wp:positionV>
          <wp:extent cx="7542000" cy="2332800"/>
          <wp:effectExtent l="0" t="0" r="0" b="4445"/>
          <wp:wrapNone/>
          <wp:docPr id="774549005" name="Picture 6" descr="A purple square with a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49005" name="Picture 6" descr="A purple square with a white bord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2000" cy="2332800"/>
                  </a:xfrm>
                  <a:prstGeom prst="rect">
                    <a:avLst/>
                  </a:prstGeom>
                </pic:spPr>
              </pic:pic>
            </a:graphicData>
          </a:graphic>
          <wp14:sizeRelH relativeFrom="margin">
            <wp14:pctWidth>0</wp14:pctWidth>
          </wp14:sizeRelH>
          <wp14:sizeRelV relativeFrom="margin">
            <wp14:pctHeight>0</wp14:pctHeight>
          </wp14:sizeRelV>
        </wp:anchor>
      </w:drawing>
    </w:r>
    <w:r w:rsidR="00A65BA8" w:rsidRPr="00A65BA8">
      <mc:AlternateContent>
        <mc:Choice Requires="wps">
          <w:drawing>
            <wp:anchor distT="0" distB="0" distL="114300" distR="114300" simplePos="0" relativeHeight="251666437" behindDoc="0" locked="0" layoutInCell="1" allowOverlap="1" wp14:anchorId="4F603CCF" wp14:editId="0C715F19">
              <wp:simplePos x="0" y="0"/>
              <wp:positionH relativeFrom="column">
                <wp:posOffset>-5914390</wp:posOffset>
              </wp:positionH>
              <wp:positionV relativeFrom="paragraph">
                <wp:posOffset>-2331720</wp:posOffset>
              </wp:positionV>
              <wp:extent cx="16200000" cy="180000"/>
              <wp:effectExtent l="0" t="0" r="5715" b="0"/>
              <wp:wrapNone/>
              <wp:docPr id="792693800" name="Rectangle 7926938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54C60" id="Rectangle 792693800" o:spid="_x0000_s1026" alt="&quot;&quot;" style="position:absolute;margin-left:-465.7pt;margin-top:-183.6pt;width:1275.6pt;height:14.15pt;z-index:25166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fillcolor="#6b2876 [321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43C18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CA3B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6E14F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0C090001"/>
    <w:lvl w:ilvl="0">
      <w:start w:val="1"/>
      <w:numFmt w:val="bullet"/>
      <w:lvlText w:val=""/>
      <w:lvlJc w:val="left"/>
      <w:pPr>
        <w:ind w:left="360" w:hanging="360"/>
      </w:pPr>
      <w:rPr>
        <w:rFonts w:ascii="Symbol" w:hAnsi="Symbol" w:hint="default"/>
      </w:rPr>
    </w:lvl>
  </w:abstractNum>
  <w:abstractNum w:abstractNumId="4"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3055FF"/>
    <w:multiLevelType w:val="hybridMultilevel"/>
    <w:tmpl w:val="926A88EE"/>
    <w:lvl w:ilvl="0" w:tplc="88CEB140">
      <w:start w:val="1"/>
      <w:numFmt w:val="bullet"/>
      <w:pStyle w:val="TableBullet"/>
      <w:lvlText w:val=""/>
      <w:lvlJc w:val="left"/>
      <w:pPr>
        <w:ind w:left="-1779" w:hanging="360"/>
      </w:pPr>
      <w:rPr>
        <w:rFonts w:ascii="Symbol" w:hAnsi="Symbol" w:hint="default"/>
        <w:color w:val="auto"/>
      </w:rPr>
    </w:lvl>
    <w:lvl w:ilvl="1" w:tplc="08090003">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7"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0AA17A4"/>
    <w:multiLevelType w:val="multilevel"/>
    <w:tmpl w:val="0809001F"/>
    <w:styleLink w:val="111111"/>
    <w:lvl w:ilvl="0">
      <w:start w:val="1"/>
      <w:numFmt w:val="decimal"/>
      <w:lvlText w:val="%1."/>
      <w:lvlJc w:val="left"/>
      <w:pPr>
        <w:ind w:left="360" w:hanging="360"/>
      </w:pPr>
      <w:rPr>
        <w:rFonts w:asciiTheme="minorHAnsi" w:hAnsiTheme="minorHAnsi"/>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A46192A"/>
    <w:multiLevelType w:val="multilevel"/>
    <w:tmpl w:val="925C4E08"/>
    <w:lvl w:ilvl="0">
      <w:start w:val="1"/>
      <w:numFmt w:val="bullet"/>
      <w:pStyle w:val="Bullet2"/>
      <w:lvlText w:val=""/>
      <w:lvlJc w:val="left"/>
      <w:pPr>
        <w:ind w:left="1072" w:hanging="358"/>
      </w:pPr>
      <w:rPr>
        <w:rFonts w:ascii="Symbol" w:hAnsi="Symbol" w:hint="default"/>
      </w:rPr>
    </w:lvl>
    <w:lvl w:ilvl="1">
      <w:start w:val="1"/>
      <w:numFmt w:val="bullet"/>
      <w:lvlText w:val=""/>
      <w:lvlJc w:val="left"/>
      <w:pPr>
        <w:ind w:left="1429" w:hanging="358"/>
      </w:pPr>
      <w:rPr>
        <w:rFonts w:ascii="Wingdings" w:hAnsi="Wingdings" w:hint="default"/>
      </w:rPr>
    </w:lvl>
    <w:lvl w:ilvl="2">
      <w:start w:val="1"/>
      <w:numFmt w:val="bullet"/>
      <w:lvlText w:val=""/>
      <w:lvlJc w:val="left"/>
      <w:pPr>
        <w:ind w:left="1786" w:hanging="358"/>
      </w:pPr>
      <w:rPr>
        <w:rFonts w:ascii="Symbol" w:hAnsi="Symbol" w:hint="default"/>
      </w:rPr>
    </w:lvl>
    <w:lvl w:ilvl="3">
      <w:start w:val="1"/>
      <w:numFmt w:val="bullet"/>
      <w:lvlText w:val=""/>
      <w:lvlJc w:val="left"/>
      <w:pPr>
        <w:ind w:left="2143" w:hanging="358"/>
      </w:pPr>
      <w:rPr>
        <w:rFonts w:ascii="Symbol" w:hAnsi="Symbol" w:hint="default"/>
      </w:rPr>
    </w:lvl>
    <w:lvl w:ilvl="4">
      <w:start w:val="1"/>
      <w:numFmt w:val="bullet"/>
      <w:lvlText w:val="o"/>
      <w:lvlJc w:val="left"/>
      <w:pPr>
        <w:ind w:left="2500" w:hanging="358"/>
      </w:pPr>
      <w:rPr>
        <w:rFonts w:ascii="Courier New" w:hAnsi="Courier New" w:cs="Courier New" w:hint="default"/>
      </w:rPr>
    </w:lvl>
    <w:lvl w:ilvl="5">
      <w:start w:val="1"/>
      <w:numFmt w:val="bullet"/>
      <w:lvlText w:val=""/>
      <w:lvlJc w:val="left"/>
      <w:pPr>
        <w:ind w:left="2857" w:hanging="358"/>
      </w:pPr>
      <w:rPr>
        <w:rFonts w:ascii="Wingdings" w:hAnsi="Wingdings" w:hint="default"/>
      </w:rPr>
    </w:lvl>
    <w:lvl w:ilvl="6">
      <w:start w:val="1"/>
      <w:numFmt w:val="bullet"/>
      <w:lvlText w:val=""/>
      <w:lvlJc w:val="left"/>
      <w:pPr>
        <w:ind w:left="3214" w:hanging="358"/>
      </w:pPr>
      <w:rPr>
        <w:rFonts w:ascii="Symbol" w:hAnsi="Symbol" w:hint="default"/>
      </w:rPr>
    </w:lvl>
    <w:lvl w:ilvl="7">
      <w:start w:val="1"/>
      <w:numFmt w:val="bullet"/>
      <w:lvlText w:val="o"/>
      <w:lvlJc w:val="left"/>
      <w:pPr>
        <w:ind w:left="3571" w:hanging="358"/>
      </w:pPr>
      <w:rPr>
        <w:rFonts w:ascii="Courier New" w:hAnsi="Courier New" w:cs="Courier New" w:hint="default"/>
      </w:rPr>
    </w:lvl>
    <w:lvl w:ilvl="8">
      <w:start w:val="1"/>
      <w:numFmt w:val="bullet"/>
      <w:lvlText w:val=""/>
      <w:lvlJc w:val="left"/>
      <w:pPr>
        <w:ind w:left="3928" w:hanging="358"/>
      </w:pPr>
      <w:rPr>
        <w:rFonts w:ascii="Wingdings" w:hAnsi="Wingdings" w:hint="default"/>
      </w:rPr>
    </w:lvl>
  </w:abstractNum>
  <w:abstractNum w:abstractNumId="11"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3DB32DC"/>
    <w:multiLevelType w:val="multilevel"/>
    <w:tmpl w:val="1ACEBE62"/>
    <w:lvl w:ilvl="0">
      <w:start w:val="1"/>
      <w:numFmt w:val="bullet"/>
      <w:pStyle w:val="Bullet1"/>
      <w:lvlText w:val=""/>
      <w:lvlJc w:val="left"/>
      <w:pPr>
        <w:ind w:left="3476"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13" w15:restartNumberingAfterBreak="0">
    <w:nsid w:val="58696B05"/>
    <w:multiLevelType w:val="hybridMultilevel"/>
    <w:tmpl w:val="E81AE84A"/>
    <w:lvl w:ilvl="0" w:tplc="E96ED760">
      <w:start w:val="1"/>
      <w:numFmt w:val="lowerLetter"/>
      <w:pStyle w:val="Alpha2"/>
      <w:lvlText w:val="%1."/>
      <w:lvlJc w:val="left"/>
      <w:pPr>
        <w:ind w:left="1434" w:hanging="360"/>
      </w:p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14" w15:restartNumberingAfterBreak="0">
    <w:nsid w:val="5AEF3B73"/>
    <w:multiLevelType w:val="multilevel"/>
    <w:tmpl w:val="CF765F3A"/>
    <w:styleLink w:val="Bulletlist"/>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339" w:hanging="360"/>
      </w:pPr>
      <w:rPr>
        <w:rFonts w:ascii="Wingdings" w:hAnsi="Wingdings" w:hint="default"/>
      </w:rPr>
    </w:lvl>
    <w:lvl w:ilvl="3">
      <w:start w:val="1"/>
      <w:numFmt w:val="bullet"/>
      <w:lvlText w:val=""/>
      <w:lvlJc w:val="left"/>
      <w:pPr>
        <w:ind w:left="381" w:hanging="360"/>
      </w:pPr>
      <w:rPr>
        <w:rFonts w:ascii="Symbol" w:hAnsi="Symbol" w:hint="default"/>
      </w:rPr>
    </w:lvl>
    <w:lvl w:ilvl="4">
      <w:start w:val="1"/>
      <w:numFmt w:val="bullet"/>
      <w:lvlText w:val="o"/>
      <w:lvlJc w:val="left"/>
      <w:pPr>
        <w:ind w:left="1101" w:hanging="360"/>
      </w:pPr>
      <w:rPr>
        <w:rFonts w:ascii="Courier New" w:hAnsi="Courier New" w:cs="Courier New" w:hint="default"/>
      </w:rPr>
    </w:lvl>
    <w:lvl w:ilvl="5">
      <w:start w:val="1"/>
      <w:numFmt w:val="bullet"/>
      <w:lvlText w:val=""/>
      <w:lvlJc w:val="left"/>
      <w:pPr>
        <w:ind w:left="1821" w:hanging="360"/>
      </w:pPr>
      <w:rPr>
        <w:rFonts w:ascii="Wingdings" w:hAnsi="Wingdings" w:hint="default"/>
      </w:rPr>
    </w:lvl>
    <w:lvl w:ilvl="6">
      <w:start w:val="1"/>
      <w:numFmt w:val="bullet"/>
      <w:lvlText w:val=""/>
      <w:lvlJc w:val="left"/>
      <w:pPr>
        <w:ind w:left="2541" w:hanging="360"/>
      </w:pPr>
      <w:rPr>
        <w:rFonts w:ascii="Symbol" w:hAnsi="Symbol" w:hint="default"/>
      </w:rPr>
    </w:lvl>
    <w:lvl w:ilvl="7">
      <w:start w:val="1"/>
      <w:numFmt w:val="bullet"/>
      <w:lvlText w:val="o"/>
      <w:lvlJc w:val="left"/>
      <w:pPr>
        <w:ind w:left="3261" w:hanging="360"/>
      </w:pPr>
      <w:rPr>
        <w:rFonts w:ascii="Courier New" w:hAnsi="Courier New" w:cs="Courier New" w:hint="default"/>
      </w:rPr>
    </w:lvl>
    <w:lvl w:ilvl="8">
      <w:start w:val="1"/>
      <w:numFmt w:val="bullet"/>
      <w:lvlText w:val=""/>
      <w:lvlJc w:val="left"/>
      <w:pPr>
        <w:ind w:left="3981" w:hanging="360"/>
      </w:pPr>
      <w:rPr>
        <w:rFonts w:ascii="Wingdings" w:hAnsi="Wingdings" w:hint="default"/>
      </w:rPr>
    </w:lvl>
  </w:abstractNum>
  <w:abstractNum w:abstractNumId="15" w15:restartNumberingAfterBreak="0">
    <w:nsid w:val="691B6CE6"/>
    <w:multiLevelType w:val="hybridMultilevel"/>
    <w:tmpl w:val="3AF642BC"/>
    <w:lvl w:ilvl="0" w:tplc="97E0E17C">
      <w:start w:val="1"/>
      <w:numFmt w:val="bullet"/>
      <w:pStyle w:val="Pull-out-Bullet"/>
      <w:lvlText w:val=""/>
      <w:lvlJc w:val="left"/>
      <w:pPr>
        <w:ind w:left="2629" w:hanging="360"/>
      </w:pPr>
      <w:rPr>
        <w:rFonts w:ascii="Symbol" w:hAnsi="Symbol" w:hint="default"/>
      </w:rPr>
    </w:lvl>
    <w:lvl w:ilvl="1" w:tplc="0C090003" w:tentative="1">
      <w:start w:val="1"/>
      <w:numFmt w:val="bullet"/>
      <w:lvlText w:val="o"/>
      <w:lvlJc w:val="left"/>
      <w:pPr>
        <w:ind w:left="3349" w:hanging="360"/>
      </w:pPr>
      <w:rPr>
        <w:rFonts w:ascii="Courier New" w:hAnsi="Courier New" w:cs="Courier New" w:hint="default"/>
      </w:rPr>
    </w:lvl>
    <w:lvl w:ilvl="2" w:tplc="0C090005" w:tentative="1">
      <w:start w:val="1"/>
      <w:numFmt w:val="bullet"/>
      <w:lvlText w:val=""/>
      <w:lvlJc w:val="left"/>
      <w:pPr>
        <w:ind w:left="4069" w:hanging="360"/>
      </w:pPr>
      <w:rPr>
        <w:rFonts w:ascii="Wingdings" w:hAnsi="Wingdings" w:hint="default"/>
      </w:rPr>
    </w:lvl>
    <w:lvl w:ilvl="3" w:tplc="0C090001" w:tentative="1">
      <w:start w:val="1"/>
      <w:numFmt w:val="bullet"/>
      <w:lvlText w:val=""/>
      <w:lvlJc w:val="left"/>
      <w:pPr>
        <w:ind w:left="4789" w:hanging="360"/>
      </w:pPr>
      <w:rPr>
        <w:rFonts w:ascii="Symbol" w:hAnsi="Symbol" w:hint="default"/>
      </w:rPr>
    </w:lvl>
    <w:lvl w:ilvl="4" w:tplc="0C090003" w:tentative="1">
      <w:start w:val="1"/>
      <w:numFmt w:val="bullet"/>
      <w:lvlText w:val="o"/>
      <w:lvlJc w:val="left"/>
      <w:pPr>
        <w:ind w:left="5509" w:hanging="360"/>
      </w:pPr>
      <w:rPr>
        <w:rFonts w:ascii="Courier New" w:hAnsi="Courier New" w:cs="Courier New" w:hint="default"/>
      </w:rPr>
    </w:lvl>
    <w:lvl w:ilvl="5" w:tplc="0C090005" w:tentative="1">
      <w:start w:val="1"/>
      <w:numFmt w:val="bullet"/>
      <w:lvlText w:val=""/>
      <w:lvlJc w:val="left"/>
      <w:pPr>
        <w:ind w:left="6229" w:hanging="360"/>
      </w:pPr>
      <w:rPr>
        <w:rFonts w:ascii="Wingdings" w:hAnsi="Wingdings" w:hint="default"/>
      </w:rPr>
    </w:lvl>
    <w:lvl w:ilvl="6" w:tplc="0C090001" w:tentative="1">
      <w:start w:val="1"/>
      <w:numFmt w:val="bullet"/>
      <w:lvlText w:val=""/>
      <w:lvlJc w:val="left"/>
      <w:pPr>
        <w:ind w:left="6949" w:hanging="360"/>
      </w:pPr>
      <w:rPr>
        <w:rFonts w:ascii="Symbol" w:hAnsi="Symbol" w:hint="default"/>
      </w:rPr>
    </w:lvl>
    <w:lvl w:ilvl="7" w:tplc="0C090003" w:tentative="1">
      <w:start w:val="1"/>
      <w:numFmt w:val="bullet"/>
      <w:lvlText w:val="o"/>
      <w:lvlJc w:val="left"/>
      <w:pPr>
        <w:ind w:left="7669" w:hanging="360"/>
      </w:pPr>
      <w:rPr>
        <w:rFonts w:ascii="Courier New" w:hAnsi="Courier New" w:cs="Courier New" w:hint="default"/>
      </w:rPr>
    </w:lvl>
    <w:lvl w:ilvl="8" w:tplc="0C090005" w:tentative="1">
      <w:start w:val="1"/>
      <w:numFmt w:val="bullet"/>
      <w:lvlText w:val=""/>
      <w:lvlJc w:val="left"/>
      <w:pPr>
        <w:ind w:left="8389" w:hanging="360"/>
      </w:pPr>
      <w:rPr>
        <w:rFonts w:ascii="Wingdings" w:hAnsi="Wingdings" w:hint="default"/>
      </w:rPr>
    </w:lvl>
  </w:abstractNum>
  <w:abstractNum w:abstractNumId="16" w15:restartNumberingAfterBreak="0">
    <w:nsid w:val="737D4927"/>
    <w:multiLevelType w:val="hybridMultilevel"/>
    <w:tmpl w:val="E8243D42"/>
    <w:lvl w:ilvl="0" w:tplc="7BFE371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62402279">
    <w:abstractNumId w:val="4"/>
  </w:num>
  <w:num w:numId="2" w16cid:durableId="1991639433">
    <w:abstractNumId w:val="6"/>
  </w:num>
  <w:num w:numId="3" w16cid:durableId="739518056">
    <w:abstractNumId w:val="17"/>
  </w:num>
  <w:num w:numId="4" w16cid:durableId="145901810">
    <w:abstractNumId w:val="7"/>
  </w:num>
  <w:num w:numId="5" w16cid:durableId="2084796931">
    <w:abstractNumId w:val="5"/>
  </w:num>
  <w:num w:numId="6" w16cid:durableId="623803465">
    <w:abstractNumId w:val="11"/>
  </w:num>
  <w:num w:numId="7" w16cid:durableId="1657562670">
    <w:abstractNumId w:val="9"/>
  </w:num>
  <w:num w:numId="8" w16cid:durableId="1040786866">
    <w:abstractNumId w:val="12"/>
  </w:num>
  <w:num w:numId="9" w16cid:durableId="561142459">
    <w:abstractNumId w:val="14"/>
  </w:num>
  <w:num w:numId="10" w16cid:durableId="1390423885">
    <w:abstractNumId w:val="10"/>
  </w:num>
  <w:num w:numId="11" w16cid:durableId="939872084">
    <w:abstractNumId w:val="16"/>
  </w:num>
  <w:num w:numId="12" w16cid:durableId="2079555021">
    <w:abstractNumId w:val="15"/>
  </w:num>
  <w:num w:numId="13" w16cid:durableId="1566835653">
    <w:abstractNumId w:val="3"/>
  </w:num>
  <w:num w:numId="14" w16cid:durableId="695426283">
    <w:abstractNumId w:val="2"/>
  </w:num>
  <w:num w:numId="15" w16cid:durableId="1813936263">
    <w:abstractNumId w:val="0"/>
  </w:num>
  <w:num w:numId="16" w16cid:durableId="1718506619">
    <w:abstractNumId w:val="1"/>
  </w:num>
  <w:num w:numId="17" w16cid:durableId="530530186">
    <w:abstractNumId w:val="13"/>
  </w:num>
  <w:num w:numId="18" w16cid:durableId="443619510">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72"/>
    <w:rsid w:val="000003AB"/>
    <w:rsid w:val="00000F42"/>
    <w:rsid w:val="00001F13"/>
    <w:rsid w:val="0000218C"/>
    <w:rsid w:val="000021FA"/>
    <w:rsid w:val="00004F7D"/>
    <w:rsid w:val="0000756F"/>
    <w:rsid w:val="00010D6F"/>
    <w:rsid w:val="00011866"/>
    <w:rsid w:val="00015989"/>
    <w:rsid w:val="00015A85"/>
    <w:rsid w:val="00016C0C"/>
    <w:rsid w:val="000170BA"/>
    <w:rsid w:val="00020434"/>
    <w:rsid w:val="00020525"/>
    <w:rsid w:val="00022CAB"/>
    <w:rsid w:val="000264C2"/>
    <w:rsid w:val="00026D19"/>
    <w:rsid w:val="000275E6"/>
    <w:rsid w:val="00027B30"/>
    <w:rsid w:val="000302A9"/>
    <w:rsid w:val="0003086C"/>
    <w:rsid w:val="0003169D"/>
    <w:rsid w:val="00032827"/>
    <w:rsid w:val="0004319C"/>
    <w:rsid w:val="000431EB"/>
    <w:rsid w:val="00043C99"/>
    <w:rsid w:val="0004411D"/>
    <w:rsid w:val="00044526"/>
    <w:rsid w:val="000451EC"/>
    <w:rsid w:val="000452CC"/>
    <w:rsid w:val="00046AF7"/>
    <w:rsid w:val="00047903"/>
    <w:rsid w:val="00053E5E"/>
    <w:rsid w:val="00053E6E"/>
    <w:rsid w:val="00053E8A"/>
    <w:rsid w:val="00055511"/>
    <w:rsid w:val="000564F1"/>
    <w:rsid w:val="00056A23"/>
    <w:rsid w:val="000579B0"/>
    <w:rsid w:val="00060883"/>
    <w:rsid w:val="000611CD"/>
    <w:rsid w:val="0006227A"/>
    <w:rsid w:val="0006275C"/>
    <w:rsid w:val="000638C0"/>
    <w:rsid w:val="00063F05"/>
    <w:rsid w:val="00065F73"/>
    <w:rsid w:val="00066632"/>
    <w:rsid w:val="00066AE8"/>
    <w:rsid w:val="00070850"/>
    <w:rsid w:val="000714F5"/>
    <w:rsid w:val="000728E3"/>
    <w:rsid w:val="000803FC"/>
    <w:rsid w:val="0008292B"/>
    <w:rsid w:val="00082B87"/>
    <w:rsid w:val="0008332A"/>
    <w:rsid w:val="000859CA"/>
    <w:rsid w:val="00085D11"/>
    <w:rsid w:val="0008609C"/>
    <w:rsid w:val="000871FC"/>
    <w:rsid w:val="000879DB"/>
    <w:rsid w:val="00087E79"/>
    <w:rsid w:val="00097D37"/>
    <w:rsid w:val="000A10E1"/>
    <w:rsid w:val="000A3F19"/>
    <w:rsid w:val="000A4403"/>
    <w:rsid w:val="000A69F6"/>
    <w:rsid w:val="000A7DA7"/>
    <w:rsid w:val="000B0987"/>
    <w:rsid w:val="000B33F4"/>
    <w:rsid w:val="000B66FC"/>
    <w:rsid w:val="000B716E"/>
    <w:rsid w:val="000C1BF7"/>
    <w:rsid w:val="000C1DC7"/>
    <w:rsid w:val="000C33FE"/>
    <w:rsid w:val="000C3CD8"/>
    <w:rsid w:val="000C4D19"/>
    <w:rsid w:val="000C6317"/>
    <w:rsid w:val="000C72E3"/>
    <w:rsid w:val="000C73DA"/>
    <w:rsid w:val="000D06FD"/>
    <w:rsid w:val="000D374A"/>
    <w:rsid w:val="000D5C59"/>
    <w:rsid w:val="000D6C90"/>
    <w:rsid w:val="000D7D5F"/>
    <w:rsid w:val="000E03B9"/>
    <w:rsid w:val="000E07B5"/>
    <w:rsid w:val="000E19E0"/>
    <w:rsid w:val="000E2070"/>
    <w:rsid w:val="000E2B77"/>
    <w:rsid w:val="000E3050"/>
    <w:rsid w:val="000E414F"/>
    <w:rsid w:val="000E6C1A"/>
    <w:rsid w:val="000E7E12"/>
    <w:rsid w:val="000F0C93"/>
    <w:rsid w:val="000F1275"/>
    <w:rsid w:val="000F27AA"/>
    <w:rsid w:val="000F28F2"/>
    <w:rsid w:val="000F426E"/>
    <w:rsid w:val="00101871"/>
    <w:rsid w:val="00102A1D"/>
    <w:rsid w:val="00102F67"/>
    <w:rsid w:val="00104612"/>
    <w:rsid w:val="0010550A"/>
    <w:rsid w:val="001060F0"/>
    <w:rsid w:val="00110F75"/>
    <w:rsid w:val="001134EF"/>
    <w:rsid w:val="00114192"/>
    <w:rsid w:val="00114542"/>
    <w:rsid w:val="00114B78"/>
    <w:rsid w:val="00114D80"/>
    <w:rsid w:val="00114DE1"/>
    <w:rsid w:val="00115135"/>
    <w:rsid w:val="00116E2A"/>
    <w:rsid w:val="00117FCC"/>
    <w:rsid w:val="00121EE2"/>
    <w:rsid w:val="001224BC"/>
    <w:rsid w:val="00122E53"/>
    <w:rsid w:val="00124912"/>
    <w:rsid w:val="001258BB"/>
    <w:rsid w:val="001260FF"/>
    <w:rsid w:val="00126872"/>
    <w:rsid w:val="00126922"/>
    <w:rsid w:val="00126FC1"/>
    <w:rsid w:val="001301A7"/>
    <w:rsid w:val="00130A79"/>
    <w:rsid w:val="0013230A"/>
    <w:rsid w:val="00133067"/>
    <w:rsid w:val="0013312B"/>
    <w:rsid w:val="00134AC5"/>
    <w:rsid w:val="001359C1"/>
    <w:rsid w:val="00135A6C"/>
    <w:rsid w:val="001363C3"/>
    <w:rsid w:val="001374A0"/>
    <w:rsid w:val="001375CA"/>
    <w:rsid w:val="001401BE"/>
    <w:rsid w:val="0014207A"/>
    <w:rsid w:val="00143780"/>
    <w:rsid w:val="001439BE"/>
    <w:rsid w:val="00145939"/>
    <w:rsid w:val="00145BAE"/>
    <w:rsid w:val="001462D5"/>
    <w:rsid w:val="00147198"/>
    <w:rsid w:val="00147A50"/>
    <w:rsid w:val="001516FD"/>
    <w:rsid w:val="0015216D"/>
    <w:rsid w:val="0015553C"/>
    <w:rsid w:val="00162A07"/>
    <w:rsid w:val="00163B48"/>
    <w:rsid w:val="00163D65"/>
    <w:rsid w:val="00164C47"/>
    <w:rsid w:val="00165CF0"/>
    <w:rsid w:val="00165EA0"/>
    <w:rsid w:val="001665A1"/>
    <w:rsid w:val="001678A5"/>
    <w:rsid w:val="001718D3"/>
    <w:rsid w:val="00172BA0"/>
    <w:rsid w:val="00175BB4"/>
    <w:rsid w:val="0018080D"/>
    <w:rsid w:val="001809B3"/>
    <w:rsid w:val="00180D51"/>
    <w:rsid w:val="0018223C"/>
    <w:rsid w:val="00182F19"/>
    <w:rsid w:val="0018422B"/>
    <w:rsid w:val="00184CD7"/>
    <w:rsid w:val="00185808"/>
    <w:rsid w:val="0018632D"/>
    <w:rsid w:val="001863BB"/>
    <w:rsid w:val="00186549"/>
    <w:rsid w:val="00187EA6"/>
    <w:rsid w:val="001913DF"/>
    <w:rsid w:val="001928F1"/>
    <w:rsid w:val="00192F7E"/>
    <w:rsid w:val="00194AB6"/>
    <w:rsid w:val="001952CE"/>
    <w:rsid w:val="001954EC"/>
    <w:rsid w:val="00195F4A"/>
    <w:rsid w:val="00196B0F"/>
    <w:rsid w:val="001972EA"/>
    <w:rsid w:val="001A0830"/>
    <w:rsid w:val="001A0F94"/>
    <w:rsid w:val="001A15AB"/>
    <w:rsid w:val="001A23A6"/>
    <w:rsid w:val="001A2D38"/>
    <w:rsid w:val="001A70D1"/>
    <w:rsid w:val="001A72A6"/>
    <w:rsid w:val="001B01FF"/>
    <w:rsid w:val="001B444B"/>
    <w:rsid w:val="001B4688"/>
    <w:rsid w:val="001B5503"/>
    <w:rsid w:val="001B5EC7"/>
    <w:rsid w:val="001C22EA"/>
    <w:rsid w:val="001C2A15"/>
    <w:rsid w:val="001C38BB"/>
    <w:rsid w:val="001C45E4"/>
    <w:rsid w:val="001C55D8"/>
    <w:rsid w:val="001C609B"/>
    <w:rsid w:val="001C6AFB"/>
    <w:rsid w:val="001D03F1"/>
    <w:rsid w:val="001D1B1B"/>
    <w:rsid w:val="001D583F"/>
    <w:rsid w:val="001D6708"/>
    <w:rsid w:val="001D6865"/>
    <w:rsid w:val="001D6D60"/>
    <w:rsid w:val="001D7771"/>
    <w:rsid w:val="001E1406"/>
    <w:rsid w:val="001E1BFB"/>
    <w:rsid w:val="001E448B"/>
    <w:rsid w:val="001E5A1A"/>
    <w:rsid w:val="001E5B4F"/>
    <w:rsid w:val="001E630D"/>
    <w:rsid w:val="001E63FA"/>
    <w:rsid w:val="001E6B03"/>
    <w:rsid w:val="001F10DF"/>
    <w:rsid w:val="001F1797"/>
    <w:rsid w:val="001F3257"/>
    <w:rsid w:val="001F3302"/>
    <w:rsid w:val="001F369E"/>
    <w:rsid w:val="001F5461"/>
    <w:rsid w:val="001F580B"/>
    <w:rsid w:val="001F6F97"/>
    <w:rsid w:val="00200D29"/>
    <w:rsid w:val="002047BE"/>
    <w:rsid w:val="00210520"/>
    <w:rsid w:val="0021127A"/>
    <w:rsid w:val="0021165F"/>
    <w:rsid w:val="002133D9"/>
    <w:rsid w:val="00214AAD"/>
    <w:rsid w:val="00217724"/>
    <w:rsid w:val="00222213"/>
    <w:rsid w:val="0022270D"/>
    <w:rsid w:val="0022287B"/>
    <w:rsid w:val="00223DBB"/>
    <w:rsid w:val="0022417D"/>
    <w:rsid w:val="002242E9"/>
    <w:rsid w:val="00224D10"/>
    <w:rsid w:val="00224F34"/>
    <w:rsid w:val="00225912"/>
    <w:rsid w:val="002266D8"/>
    <w:rsid w:val="00230CE8"/>
    <w:rsid w:val="00230F74"/>
    <w:rsid w:val="00231289"/>
    <w:rsid w:val="002321EA"/>
    <w:rsid w:val="00232503"/>
    <w:rsid w:val="0023393E"/>
    <w:rsid w:val="00235560"/>
    <w:rsid w:val="0023603F"/>
    <w:rsid w:val="0023622F"/>
    <w:rsid w:val="00236F37"/>
    <w:rsid w:val="0023735E"/>
    <w:rsid w:val="00241054"/>
    <w:rsid w:val="0024555C"/>
    <w:rsid w:val="0025303C"/>
    <w:rsid w:val="00253722"/>
    <w:rsid w:val="00253874"/>
    <w:rsid w:val="00254373"/>
    <w:rsid w:val="00254791"/>
    <w:rsid w:val="00256705"/>
    <w:rsid w:val="00260B9F"/>
    <w:rsid w:val="00261F72"/>
    <w:rsid w:val="0026492C"/>
    <w:rsid w:val="00264A08"/>
    <w:rsid w:val="00264D9D"/>
    <w:rsid w:val="00270F1C"/>
    <w:rsid w:val="00272DA7"/>
    <w:rsid w:val="00276137"/>
    <w:rsid w:val="00277F4E"/>
    <w:rsid w:val="00280955"/>
    <w:rsid w:val="00282132"/>
    <w:rsid w:val="00282133"/>
    <w:rsid w:val="00283E0D"/>
    <w:rsid w:val="00283F91"/>
    <w:rsid w:val="00284EA0"/>
    <w:rsid w:val="00285A72"/>
    <w:rsid w:val="00285DEE"/>
    <w:rsid w:val="002876D1"/>
    <w:rsid w:val="00290403"/>
    <w:rsid w:val="00290F2C"/>
    <w:rsid w:val="0029211D"/>
    <w:rsid w:val="002929CE"/>
    <w:rsid w:val="00293AB7"/>
    <w:rsid w:val="002A04C9"/>
    <w:rsid w:val="002A301C"/>
    <w:rsid w:val="002A30E0"/>
    <w:rsid w:val="002A3BFC"/>
    <w:rsid w:val="002A42AF"/>
    <w:rsid w:val="002A490D"/>
    <w:rsid w:val="002A631A"/>
    <w:rsid w:val="002A73D3"/>
    <w:rsid w:val="002B0FC4"/>
    <w:rsid w:val="002B172D"/>
    <w:rsid w:val="002B1F21"/>
    <w:rsid w:val="002B27DE"/>
    <w:rsid w:val="002B469C"/>
    <w:rsid w:val="002B5402"/>
    <w:rsid w:val="002C2730"/>
    <w:rsid w:val="002C3520"/>
    <w:rsid w:val="002C4D80"/>
    <w:rsid w:val="002C6574"/>
    <w:rsid w:val="002C76B8"/>
    <w:rsid w:val="002D071E"/>
    <w:rsid w:val="002D0779"/>
    <w:rsid w:val="002D07D8"/>
    <w:rsid w:val="002D07EA"/>
    <w:rsid w:val="002D1048"/>
    <w:rsid w:val="002D1F3F"/>
    <w:rsid w:val="002D1F46"/>
    <w:rsid w:val="002D433D"/>
    <w:rsid w:val="002D6F71"/>
    <w:rsid w:val="002D7108"/>
    <w:rsid w:val="002D7C8C"/>
    <w:rsid w:val="002E0A76"/>
    <w:rsid w:val="002E2FFC"/>
    <w:rsid w:val="002E52A4"/>
    <w:rsid w:val="002E66BB"/>
    <w:rsid w:val="002F0A72"/>
    <w:rsid w:val="002F16B3"/>
    <w:rsid w:val="002F1F83"/>
    <w:rsid w:val="002F2C95"/>
    <w:rsid w:val="002F45DB"/>
    <w:rsid w:val="002F4678"/>
    <w:rsid w:val="002F7C36"/>
    <w:rsid w:val="00302BD3"/>
    <w:rsid w:val="00303B67"/>
    <w:rsid w:val="00303CE8"/>
    <w:rsid w:val="00304C4D"/>
    <w:rsid w:val="00305DA8"/>
    <w:rsid w:val="003068AF"/>
    <w:rsid w:val="00306CC7"/>
    <w:rsid w:val="00306F4A"/>
    <w:rsid w:val="00311F49"/>
    <w:rsid w:val="003128A7"/>
    <w:rsid w:val="00313880"/>
    <w:rsid w:val="00314B8C"/>
    <w:rsid w:val="003155F4"/>
    <w:rsid w:val="00316AB5"/>
    <w:rsid w:val="003200AD"/>
    <w:rsid w:val="00320FC5"/>
    <w:rsid w:val="0032215C"/>
    <w:rsid w:val="00322B6E"/>
    <w:rsid w:val="00323BB7"/>
    <w:rsid w:val="0032570B"/>
    <w:rsid w:val="00325A91"/>
    <w:rsid w:val="0032631E"/>
    <w:rsid w:val="003268E9"/>
    <w:rsid w:val="003273D1"/>
    <w:rsid w:val="003275C2"/>
    <w:rsid w:val="00327D20"/>
    <w:rsid w:val="003313CD"/>
    <w:rsid w:val="003336BD"/>
    <w:rsid w:val="00337459"/>
    <w:rsid w:val="00343F16"/>
    <w:rsid w:val="003442F8"/>
    <w:rsid w:val="00344611"/>
    <w:rsid w:val="003525AE"/>
    <w:rsid w:val="003540DF"/>
    <w:rsid w:val="003556C6"/>
    <w:rsid w:val="00356121"/>
    <w:rsid w:val="003563E5"/>
    <w:rsid w:val="00357570"/>
    <w:rsid w:val="00360F21"/>
    <w:rsid w:val="003622D9"/>
    <w:rsid w:val="00363237"/>
    <w:rsid w:val="00363F94"/>
    <w:rsid w:val="00363FCF"/>
    <w:rsid w:val="00366B73"/>
    <w:rsid w:val="00367110"/>
    <w:rsid w:val="003672A4"/>
    <w:rsid w:val="0037189D"/>
    <w:rsid w:val="0037225A"/>
    <w:rsid w:val="0037343F"/>
    <w:rsid w:val="00373E0B"/>
    <w:rsid w:val="00373E74"/>
    <w:rsid w:val="00374DE6"/>
    <w:rsid w:val="00375005"/>
    <w:rsid w:val="00377081"/>
    <w:rsid w:val="003820DF"/>
    <w:rsid w:val="003842B2"/>
    <w:rsid w:val="00385643"/>
    <w:rsid w:val="00386611"/>
    <w:rsid w:val="00386FCD"/>
    <w:rsid w:val="003930E2"/>
    <w:rsid w:val="003932EF"/>
    <w:rsid w:val="00397371"/>
    <w:rsid w:val="003A0E64"/>
    <w:rsid w:val="003A1C1E"/>
    <w:rsid w:val="003A3FCC"/>
    <w:rsid w:val="003A4588"/>
    <w:rsid w:val="003A557F"/>
    <w:rsid w:val="003A60EF"/>
    <w:rsid w:val="003A6BB2"/>
    <w:rsid w:val="003B0316"/>
    <w:rsid w:val="003B1388"/>
    <w:rsid w:val="003B2BB8"/>
    <w:rsid w:val="003B3F1F"/>
    <w:rsid w:val="003B4403"/>
    <w:rsid w:val="003B7946"/>
    <w:rsid w:val="003C015C"/>
    <w:rsid w:val="003C229F"/>
    <w:rsid w:val="003C29D6"/>
    <w:rsid w:val="003C3B27"/>
    <w:rsid w:val="003C4413"/>
    <w:rsid w:val="003C7FDD"/>
    <w:rsid w:val="003D0D80"/>
    <w:rsid w:val="003D1BDF"/>
    <w:rsid w:val="003D34FF"/>
    <w:rsid w:val="003D491B"/>
    <w:rsid w:val="003D76AC"/>
    <w:rsid w:val="003E06DC"/>
    <w:rsid w:val="003E159D"/>
    <w:rsid w:val="003E3B3B"/>
    <w:rsid w:val="003E3CFE"/>
    <w:rsid w:val="003E7FC8"/>
    <w:rsid w:val="003F1030"/>
    <w:rsid w:val="003F138C"/>
    <w:rsid w:val="003F2413"/>
    <w:rsid w:val="003F2DA2"/>
    <w:rsid w:val="003F3A0B"/>
    <w:rsid w:val="003F3F12"/>
    <w:rsid w:val="003F55B7"/>
    <w:rsid w:val="003F5B7D"/>
    <w:rsid w:val="003F5CF5"/>
    <w:rsid w:val="003F6ED7"/>
    <w:rsid w:val="0040062A"/>
    <w:rsid w:val="004014A2"/>
    <w:rsid w:val="00405876"/>
    <w:rsid w:val="00406420"/>
    <w:rsid w:val="00407024"/>
    <w:rsid w:val="00407CE9"/>
    <w:rsid w:val="004130F2"/>
    <w:rsid w:val="004142AE"/>
    <w:rsid w:val="0041436F"/>
    <w:rsid w:val="00414717"/>
    <w:rsid w:val="004159CE"/>
    <w:rsid w:val="004168A5"/>
    <w:rsid w:val="0041723A"/>
    <w:rsid w:val="00421F32"/>
    <w:rsid w:val="0042201A"/>
    <w:rsid w:val="004221EB"/>
    <w:rsid w:val="004234BE"/>
    <w:rsid w:val="00425090"/>
    <w:rsid w:val="00426164"/>
    <w:rsid w:val="00426691"/>
    <w:rsid w:val="00426867"/>
    <w:rsid w:val="004325B1"/>
    <w:rsid w:val="00432691"/>
    <w:rsid w:val="00437CBF"/>
    <w:rsid w:val="0044039B"/>
    <w:rsid w:val="00441824"/>
    <w:rsid w:val="0044330B"/>
    <w:rsid w:val="004436B3"/>
    <w:rsid w:val="00444B9B"/>
    <w:rsid w:val="00445517"/>
    <w:rsid w:val="0044585C"/>
    <w:rsid w:val="00452597"/>
    <w:rsid w:val="00452B57"/>
    <w:rsid w:val="00453277"/>
    <w:rsid w:val="0045753D"/>
    <w:rsid w:val="00457EF1"/>
    <w:rsid w:val="00460985"/>
    <w:rsid w:val="00460F9B"/>
    <w:rsid w:val="004618F9"/>
    <w:rsid w:val="00461E03"/>
    <w:rsid w:val="00462784"/>
    <w:rsid w:val="00462929"/>
    <w:rsid w:val="004656C1"/>
    <w:rsid w:val="00465AA3"/>
    <w:rsid w:val="00470831"/>
    <w:rsid w:val="004710C1"/>
    <w:rsid w:val="00471795"/>
    <w:rsid w:val="0047244C"/>
    <w:rsid w:val="0047274E"/>
    <w:rsid w:val="0047506A"/>
    <w:rsid w:val="004763F5"/>
    <w:rsid w:val="00476F96"/>
    <w:rsid w:val="0048002C"/>
    <w:rsid w:val="00481DA8"/>
    <w:rsid w:val="0048342E"/>
    <w:rsid w:val="0048478F"/>
    <w:rsid w:val="00485019"/>
    <w:rsid w:val="004861C3"/>
    <w:rsid w:val="004876FD"/>
    <w:rsid w:val="00490CFA"/>
    <w:rsid w:val="00491E2D"/>
    <w:rsid w:val="00493FB2"/>
    <w:rsid w:val="00495051"/>
    <w:rsid w:val="00496362"/>
    <w:rsid w:val="004A0C19"/>
    <w:rsid w:val="004A1627"/>
    <w:rsid w:val="004A49C5"/>
    <w:rsid w:val="004A61DD"/>
    <w:rsid w:val="004A7CA4"/>
    <w:rsid w:val="004B1263"/>
    <w:rsid w:val="004B1725"/>
    <w:rsid w:val="004B292A"/>
    <w:rsid w:val="004B3A18"/>
    <w:rsid w:val="004B46A6"/>
    <w:rsid w:val="004B5089"/>
    <w:rsid w:val="004B54CA"/>
    <w:rsid w:val="004B58D8"/>
    <w:rsid w:val="004B7133"/>
    <w:rsid w:val="004B73F1"/>
    <w:rsid w:val="004B7A98"/>
    <w:rsid w:val="004B7B14"/>
    <w:rsid w:val="004C0935"/>
    <w:rsid w:val="004C2D9C"/>
    <w:rsid w:val="004C41D4"/>
    <w:rsid w:val="004C4AA4"/>
    <w:rsid w:val="004C4FB8"/>
    <w:rsid w:val="004C56B6"/>
    <w:rsid w:val="004C6398"/>
    <w:rsid w:val="004C7A1A"/>
    <w:rsid w:val="004C7C21"/>
    <w:rsid w:val="004C7D29"/>
    <w:rsid w:val="004D0406"/>
    <w:rsid w:val="004D0C67"/>
    <w:rsid w:val="004D112C"/>
    <w:rsid w:val="004D32B5"/>
    <w:rsid w:val="004D34E4"/>
    <w:rsid w:val="004D3BFD"/>
    <w:rsid w:val="004D41CA"/>
    <w:rsid w:val="004D42DA"/>
    <w:rsid w:val="004D4A06"/>
    <w:rsid w:val="004D4A3F"/>
    <w:rsid w:val="004D5185"/>
    <w:rsid w:val="004D60E8"/>
    <w:rsid w:val="004D6A51"/>
    <w:rsid w:val="004D75AC"/>
    <w:rsid w:val="004E116E"/>
    <w:rsid w:val="004E30CF"/>
    <w:rsid w:val="004E3965"/>
    <w:rsid w:val="004E461E"/>
    <w:rsid w:val="004E484A"/>
    <w:rsid w:val="004E4B18"/>
    <w:rsid w:val="004E526A"/>
    <w:rsid w:val="004E58B2"/>
    <w:rsid w:val="004E5B31"/>
    <w:rsid w:val="004E5CBF"/>
    <w:rsid w:val="004F2CD5"/>
    <w:rsid w:val="004F33B8"/>
    <w:rsid w:val="004F5086"/>
    <w:rsid w:val="004F6250"/>
    <w:rsid w:val="004F71E8"/>
    <w:rsid w:val="0050030E"/>
    <w:rsid w:val="00500B38"/>
    <w:rsid w:val="005023E3"/>
    <w:rsid w:val="0050395F"/>
    <w:rsid w:val="0050641A"/>
    <w:rsid w:val="0050795B"/>
    <w:rsid w:val="0051067D"/>
    <w:rsid w:val="00513CAF"/>
    <w:rsid w:val="0051453C"/>
    <w:rsid w:val="00514E2C"/>
    <w:rsid w:val="00515AB6"/>
    <w:rsid w:val="00516E24"/>
    <w:rsid w:val="00516E57"/>
    <w:rsid w:val="00516F57"/>
    <w:rsid w:val="00520DC1"/>
    <w:rsid w:val="00520F92"/>
    <w:rsid w:val="005214A4"/>
    <w:rsid w:val="00521C27"/>
    <w:rsid w:val="005224AD"/>
    <w:rsid w:val="00522F75"/>
    <w:rsid w:val="005256E3"/>
    <w:rsid w:val="005269A4"/>
    <w:rsid w:val="00531E4B"/>
    <w:rsid w:val="00532D5A"/>
    <w:rsid w:val="00535418"/>
    <w:rsid w:val="00536B91"/>
    <w:rsid w:val="005372F2"/>
    <w:rsid w:val="005400AE"/>
    <w:rsid w:val="00540551"/>
    <w:rsid w:val="00540C30"/>
    <w:rsid w:val="0054222F"/>
    <w:rsid w:val="00543240"/>
    <w:rsid w:val="00554154"/>
    <w:rsid w:val="0055492D"/>
    <w:rsid w:val="00554ABE"/>
    <w:rsid w:val="00554C30"/>
    <w:rsid w:val="00554DEA"/>
    <w:rsid w:val="00555F1C"/>
    <w:rsid w:val="0055681B"/>
    <w:rsid w:val="00556FD8"/>
    <w:rsid w:val="005572DC"/>
    <w:rsid w:val="00560AB9"/>
    <w:rsid w:val="00561BD3"/>
    <w:rsid w:val="00562284"/>
    <w:rsid w:val="00563BEC"/>
    <w:rsid w:val="005648FD"/>
    <w:rsid w:val="00564943"/>
    <w:rsid w:val="005660B0"/>
    <w:rsid w:val="005671D9"/>
    <w:rsid w:val="00567EF4"/>
    <w:rsid w:val="00570781"/>
    <w:rsid w:val="00572315"/>
    <w:rsid w:val="005726CC"/>
    <w:rsid w:val="00573C1C"/>
    <w:rsid w:val="00574058"/>
    <w:rsid w:val="00574D04"/>
    <w:rsid w:val="00576162"/>
    <w:rsid w:val="005767C6"/>
    <w:rsid w:val="005775F8"/>
    <w:rsid w:val="00584E14"/>
    <w:rsid w:val="00585428"/>
    <w:rsid w:val="00586C79"/>
    <w:rsid w:val="0059080C"/>
    <w:rsid w:val="00591732"/>
    <w:rsid w:val="005927E9"/>
    <w:rsid w:val="00593261"/>
    <w:rsid w:val="00593565"/>
    <w:rsid w:val="005938B8"/>
    <w:rsid w:val="00593B4E"/>
    <w:rsid w:val="00593C73"/>
    <w:rsid w:val="00596AF5"/>
    <w:rsid w:val="005A02D4"/>
    <w:rsid w:val="005A086C"/>
    <w:rsid w:val="005A1743"/>
    <w:rsid w:val="005A55EC"/>
    <w:rsid w:val="005A6312"/>
    <w:rsid w:val="005A7AD2"/>
    <w:rsid w:val="005B08F1"/>
    <w:rsid w:val="005B08F3"/>
    <w:rsid w:val="005B371D"/>
    <w:rsid w:val="005B5B22"/>
    <w:rsid w:val="005B6A05"/>
    <w:rsid w:val="005C14F3"/>
    <w:rsid w:val="005C3AA9"/>
    <w:rsid w:val="005C4E0F"/>
    <w:rsid w:val="005C55F4"/>
    <w:rsid w:val="005C66A4"/>
    <w:rsid w:val="005C6DE3"/>
    <w:rsid w:val="005C7C78"/>
    <w:rsid w:val="005D140D"/>
    <w:rsid w:val="005D1752"/>
    <w:rsid w:val="005D18E8"/>
    <w:rsid w:val="005D3D81"/>
    <w:rsid w:val="005D4A60"/>
    <w:rsid w:val="005D5DBA"/>
    <w:rsid w:val="005D5F3B"/>
    <w:rsid w:val="005E27DE"/>
    <w:rsid w:val="005E4161"/>
    <w:rsid w:val="005E502A"/>
    <w:rsid w:val="005E5074"/>
    <w:rsid w:val="005E6395"/>
    <w:rsid w:val="005F0F55"/>
    <w:rsid w:val="005F241A"/>
    <w:rsid w:val="005F4A5B"/>
    <w:rsid w:val="005F78E7"/>
    <w:rsid w:val="00602907"/>
    <w:rsid w:val="00605E68"/>
    <w:rsid w:val="00606EE9"/>
    <w:rsid w:val="006170E5"/>
    <w:rsid w:val="00620F76"/>
    <w:rsid w:val="0062119A"/>
    <w:rsid w:val="006216EA"/>
    <w:rsid w:val="00621842"/>
    <w:rsid w:val="00622BCE"/>
    <w:rsid w:val="00623807"/>
    <w:rsid w:val="00623BD3"/>
    <w:rsid w:val="00625713"/>
    <w:rsid w:val="00626C06"/>
    <w:rsid w:val="00634166"/>
    <w:rsid w:val="00634F93"/>
    <w:rsid w:val="006364C2"/>
    <w:rsid w:val="00636AD0"/>
    <w:rsid w:val="0063721F"/>
    <w:rsid w:val="00641294"/>
    <w:rsid w:val="00642285"/>
    <w:rsid w:val="00643C3D"/>
    <w:rsid w:val="00645007"/>
    <w:rsid w:val="00647B9E"/>
    <w:rsid w:val="00650DE3"/>
    <w:rsid w:val="00651DDC"/>
    <w:rsid w:val="00652DE6"/>
    <w:rsid w:val="0065678A"/>
    <w:rsid w:val="00657061"/>
    <w:rsid w:val="006571E6"/>
    <w:rsid w:val="00664E61"/>
    <w:rsid w:val="00672698"/>
    <w:rsid w:val="00673B39"/>
    <w:rsid w:val="00674DE6"/>
    <w:rsid w:val="006765FF"/>
    <w:rsid w:val="00677610"/>
    <w:rsid w:val="00680C11"/>
    <w:rsid w:val="00681A75"/>
    <w:rsid w:val="00681F30"/>
    <w:rsid w:val="00683992"/>
    <w:rsid w:val="006844BC"/>
    <w:rsid w:val="00684CF4"/>
    <w:rsid w:val="00685CAE"/>
    <w:rsid w:val="00687FBE"/>
    <w:rsid w:val="00696450"/>
    <w:rsid w:val="00696F1C"/>
    <w:rsid w:val="006A06C4"/>
    <w:rsid w:val="006A06EC"/>
    <w:rsid w:val="006A19D5"/>
    <w:rsid w:val="006A1AE8"/>
    <w:rsid w:val="006A3497"/>
    <w:rsid w:val="006A4CE7"/>
    <w:rsid w:val="006A654C"/>
    <w:rsid w:val="006A72CC"/>
    <w:rsid w:val="006B0483"/>
    <w:rsid w:val="006B1A7E"/>
    <w:rsid w:val="006B1E40"/>
    <w:rsid w:val="006B23F1"/>
    <w:rsid w:val="006B3C69"/>
    <w:rsid w:val="006B3D5B"/>
    <w:rsid w:val="006B3ED0"/>
    <w:rsid w:val="006B46BC"/>
    <w:rsid w:val="006B4795"/>
    <w:rsid w:val="006B7417"/>
    <w:rsid w:val="006C0BB2"/>
    <w:rsid w:val="006C2A91"/>
    <w:rsid w:val="006C2BB7"/>
    <w:rsid w:val="006C2C66"/>
    <w:rsid w:val="006C2F92"/>
    <w:rsid w:val="006C3AF5"/>
    <w:rsid w:val="006C545C"/>
    <w:rsid w:val="006D08AA"/>
    <w:rsid w:val="006D4843"/>
    <w:rsid w:val="006D4BD1"/>
    <w:rsid w:val="006D5608"/>
    <w:rsid w:val="006D61C0"/>
    <w:rsid w:val="006D71C1"/>
    <w:rsid w:val="006D7AA0"/>
    <w:rsid w:val="006E1038"/>
    <w:rsid w:val="006E1856"/>
    <w:rsid w:val="006E3D14"/>
    <w:rsid w:val="006E7212"/>
    <w:rsid w:val="006E7815"/>
    <w:rsid w:val="006F009C"/>
    <w:rsid w:val="006F0215"/>
    <w:rsid w:val="006F11A0"/>
    <w:rsid w:val="006F1736"/>
    <w:rsid w:val="006F2383"/>
    <w:rsid w:val="006F325E"/>
    <w:rsid w:val="006F71D6"/>
    <w:rsid w:val="006F7DD1"/>
    <w:rsid w:val="0070088A"/>
    <w:rsid w:val="0070161C"/>
    <w:rsid w:val="00702608"/>
    <w:rsid w:val="00704E08"/>
    <w:rsid w:val="00705137"/>
    <w:rsid w:val="00707317"/>
    <w:rsid w:val="007105C4"/>
    <w:rsid w:val="00711198"/>
    <w:rsid w:val="007128E1"/>
    <w:rsid w:val="007147C8"/>
    <w:rsid w:val="00715486"/>
    <w:rsid w:val="0071572B"/>
    <w:rsid w:val="00716A4B"/>
    <w:rsid w:val="00717442"/>
    <w:rsid w:val="00717553"/>
    <w:rsid w:val="0072105D"/>
    <w:rsid w:val="007214F6"/>
    <w:rsid w:val="007219F1"/>
    <w:rsid w:val="00725E20"/>
    <w:rsid w:val="007279D6"/>
    <w:rsid w:val="007337D8"/>
    <w:rsid w:val="00734BFE"/>
    <w:rsid w:val="00735C0D"/>
    <w:rsid w:val="00735FD3"/>
    <w:rsid w:val="007372F1"/>
    <w:rsid w:val="00740815"/>
    <w:rsid w:val="0074604F"/>
    <w:rsid w:val="00747BC9"/>
    <w:rsid w:val="0075086A"/>
    <w:rsid w:val="00751192"/>
    <w:rsid w:val="00751C02"/>
    <w:rsid w:val="00754B2E"/>
    <w:rsid w:val="0076121B"/>
    <w:rsid w:val="00761E08"/>
    <w:rsid w:val="00762A74"/>
    <w:rsid w:val="00763C30"/>
    <w:rsid w:val="00763E1D"/>
    <w:rsid w:val="0076471D"/>
    <w:rsid w:val="00764948"/>
    <w:rsid w:val="00766072"/>
    <w:rsid w:val="00767BE2"/>
    <w:rsid w:val="00772C53"/>
    <w:rsid w:val="007734CB"/>
    <w:rsid w:val="007745BC"/>
    <w:rsid w:val="0077590B"/>
    <w:rsid w:val="00777842"/>
    <w:rsid w:val="00780925"/>
    <w:rsid w:val="00781296"/>
    <w:rsid w:val="00782AE6"/>
    <w:rsid w:val="0078363C"/>
    <w:rsid w:val="007837A5"/>
    <w:rsid w:val="00784C2F"/>
    <w:rsid w:val="00785261"/>
    <w:rsid w:val="00785371"/>
    <w:rsid w:val="00785F02"/>
    <w:rsid w:val="00787A80"/>
    <w:rsid w:val="00791111"/>
    <w:rsid w:val="00791639"/>
    <w:rsid w:val="007A2767"/>
    <w:rsid w:val="007A47B3"/>
    <w:rsid w:val="007A5633"/>
    <w:rsid w:val="007A5D7E"/>
    <w:rsid w:val="007A7604"/>
    <w:rsid w:val="007A7908"/>
    <w:rsid w:val="007B00B7"/>
    <w:rsid w:val="007B0256"/>
    <w:rsid w:val="007B08B2"/>
    <w:rsid w:val="007B0FD1"/>
    <w:rsid w:val="007B351D"/>
    <w:rsid w:val="007B40F4"/>
    <w:rsid w:val="007B4A43"/>
    <w:rsid w:val="007B6D2D"/>
    <w:rsid w:val="007B78C9"/>
    <w:rsid w:val="007B7ABB"/>
    <w:rsid w:val="007C0634"/>
    <w:rsid w:val="007C15DB"/>
    <w:rsid w:val="007C1A64"/>
    <w:rsid w:val="007C2AE9"/>
    <w:rsid w:val="007C3830"/>
    <w:rsid w:val="007C5920"/>
    <w:rsid w:val="007D08A5"/>
    <w:rsid w:val="007D0C8C"/>
    <w:rsid w:val="007D5C97"/>
    <w:rsid w:val="007D773A"/>
    <w:rsid w:val="007E10B2"/>
    <w:rsid w:val="007E2852"/>
    <w:rsid w:val="007E6C06"/>
    <w:rsid w:val="007F0CA3"/>
    <w:rsid w:val="007F125A"/>
    <w:rsid w:val="007F2EED"/>
    <w:rsid w:val="007F3870"/>
    <w:rsid w:val="007F4D9A"/>
    <w:rsid w:val="007F6C84"/>
    <w:rsid w:val="00801624"/>
    <w:rsid w:val="0080234C"/>
    <w:rsid w:val="00802825"/>
    <w:rsid w:val="00802A4F"/>
    <w:rsid w:val="00803BBF"/>
    <w:rsid w:val="00803C88"/>
    <w:rsid w:val="008040DD"/>
    <w:rsid w:val="0080445E"/>
    <w:rsid w:val="00817468"/>
    <w:rsid w:val="008179BC"/>
    <w:rsid w:val="00822667"/>
    <w:rsid w:val="00822BAD"/>
    <w:rsid w:val="00823D11"/>
    <w:rsid w:val="00824605"/>
    <w:rsid w:val="0082571F"/>
    <w:rsid w:val="0082676F"/>
    <w:rsid w:val="00826B26"/>
    <w:rsid w:val="00827072"/>
    <w:rsid w:val="00827311"/>
    <w:rsid w:val="008275E5"/>
    <w:rsid w:val="00830A50"/>
    <w:rsid w:val="0083151E"/>
    <w:rsid w:val="008326A7"/>
    <w:rsid w:val="008358A9"/>
    <w:rsid w:val="008371A5"/>
    <w:rsid w:val="0083743F"/>
    <w:rsid w:val="008401B0"/>
    <w:rsid w:val="00841804"/>
    <w:rsid w:val="008430E9"/>
    <w:rsid w:val="00844EE6"/>
    <w:rsid w:val="00845FC3"/>
    <w:rsid w:val="00846DA2"/>
    <w:rsid w:val="00852ADC"/>
    <w:rsid w:val="00855048"/>
    <w:rsid w:val="00855823"/>
    <w:rsid w:val="0085690E"/>
    <w:rsid w:val="008570AE"/>
    <w:rsid w:val="00857828"/>
    <w:rsid w:val="00857B8E"/>
    <w:rsid w:val="00857CE5"/>
    <w:rsid w:val="00860BEE"/>
    <w:rsid w:val="00860F7B"/>
    <w:rsid w:val="00861AFA"/>
    <w:rsid w:val="0086208D"/>
    <w:rsid w:val="00863BAA"/>
    <w:rsid w:val="00863C7F"/>
    <w:rsid w:val="0086592E"/>
    <w:rsid w:val="008678C2"/>
    <w:rsid w:val="00870F10"/>
    <w:rsid w:val="00873934"/>
    <w:rsid w:val="00875165"/>
    <w:rsid w:val="00877355"/>
    <w:rsid w:val="00880582"/>
    <w:rsid w:val="00885637"/>
    <w:rsid w:val="00887867"/>
    <w:rsid w:val="00890620"/>
    <w:rsid w:val="00892599"/>
    <w:rsid w:val="00895ACB"/>
    <w:rsid w:val="008960DB"/>
    <w:rsid w:val="008968D5"/>
    <w:rsid w:val="00896906"/>
    <w:rsid w:val="008979C5"/>
    <w:rsid w:val="008A0264"/>
    <w:rsid w:val="008A13E1"/>
    <w:rsid w:val="008A16FE"/>
    <w:rsid w:val="008A1AC5"/>
    <w:rsid w:val="008A207B"/>
    <w:rsid w:val="008A28E2"/>
    <w:rsid w:val="008A3C7E"/>
    <w:rsid w:val="008A5A27"/>
    <w:rsid w:val="008B0DFC"/>
    <w:rsid w:val="008B2F68"/>
    <w:rsid w:val="008B3A90"/>
    <w:rsid w:val="008B3C62"/>
    <w:rsid w:val="008B5D27"/>
    <w:rsid w:val="008B67B1"/>
    <w:rsid w:val="008C01AB"/>
    <w:rsid w:val="008C1047"/>
    <w:rsid w:val="008C3280"/>
    <w:rsid w:val="008C3F4B"/>
    <w:rsid w:val="008C4085"/>
    <w:rsid w:val="008C4850"/>
    <w:rsid w:val="008C4CBB"/>
    <w:rsid w:val="008C74C2"/>
    <w:rsid w:val="008C7589"/>
    <w:rsid w:val="008D2CE2"/>
    <w:rsid w:val="008D357E"/>
    <w:rsid w:val="008D4B76"/>
    <w:rsid w:val="008D6CCD"/>
    <w:rsid w:val="008D7AA8"/>
    <w:rsid w:val="008E066F"/>
    <w:rsid w:val="008E12DD"/>
    <w:rsid w:val="008E12F3"/>
    <w:rsid w:val="008E1AD8"/>
    <w:rsid w:val="008F16E0"/>
    <w:rsid w:val="008F3AD2"/>
    <w:rsid w:val="008F3BAF"/>
    <w:rsid w:val="008F5076"/>
    <w:rsid w:val="008F5F81"/>
    <w:rsid w:val="008F7BC5"/>
    <w:rsid w:val="00900A12"/>
    <w:rsid w:val="00902B07"/>
    <w:rsid w:val="00903FD8"/>
    <w:rsid w:val="00905783"/>
    <w:rsid w:val="009066BE"/>
    <w:rsid w:val="00906B1B"/>
    <w:rsid w:val="0091143D"/>
    <w:rsid w:val="00912C09"/>
    <w:rsid w:val="0091436F"/>
    <w:rsid w:val="00915E7B"/>
    <w:rsid w:val="00916075"/>
    <w:rsid w:val="00917B51"/>
    <w:rsid w:val="009208FD"/>
    <w:rsid w:val="009225F0"/>
    <w:rsid w:val="00922F8E"/>
    <w:rsid w:val="009235D4"/>
    <w:rsid w:val="00923ED2"/>
    <w:rsid w:val="0092595C"/>
    <w:rsid w:val="00927BB9"/>
    <w:rsid w:val="00927E43"/>
    <w:rsid w:val="0093026A"/>
    <w:rsid w:val="0093039D"/>
    <w:rsid w:val="009317E0"/>
    <w:rsid w:val="0093201F"/>
    <w:rsid w:val="009328CB"/>
    <w:rsid w:val="0093463B"/>
    <w:rsid w:val="00934B01"/>
    <w:rsid w:val="00935BFF"/>
    <w:rsid w:val="0093671D"/>
    <w:rsid w:val="009370F5"/>
    <w:rsid w:val="00937A90"/>
    <w:rsid w:val="00940AC8"/>
    <w:rsid w:val="009412E4"/>
    <w:rsid w:val="009424FA"/>
    <w:rsid w:val="00942B30"/>
    <w:rsid w:val="00943B88"/>
    <w:rsid w:val="009445B5"/>
    <w:rsid w:val="009447D8"/>
    <w:rsid w:val="009468BF"/>
    <w:rsid w:val="009505FF"/>
    <w:rsid w:val="00950F57"/>
    <w:rsid w:val="0095402C"/>
    <w:rsid w:val="009542C6"/>
    <w:rsid w:val="009559D7"/>
    <w:rsid w:val="00956FF5"/>
    <w:rsid w:val="00960372"/>
    <w:rsid w:val="00960642"/>
    <w:rsid w:val="00961387"/>
    <w:rsid w:val="009619EC"/>
    <w:rsid w:val="00962BDE"/>
    <w:rsid w:val="00963C37"/>
    <w:rsid w:val="00965518"/>
    <w:rsid w:val="00970C76"/>
    <w:rsid w:val="00971133"/>
    <w:rsid w:val="009751C7"/>
    <w:rsid w:val="0097606C"/>
    <w:rsid w:val="009778A2"/>
    <w:rsid w:val="009828F7"/>
    <w:rsid w:val="00982D07"/>
    <w:rsid w:val="0098603E"/>
    <w:rsid w:val="009877F0"/>
    <w:rsid w:val="00987EBD"/>
    <w:rsid w:val="0099018C"/>
    <w:rsid w:val="009908C2"/>
    <w:rsid w:val="00992404"/>
    <w:rsid w:val="00994F30"/>
    <w:rsid w:val="0099680B"/>
    <w:rsid w:val="009A009C"/>
    <w:rsid w:val="009A1C58"/>
    <w:rsid w:val="009A30A6"/>
    <w:rsid w:val="009A6ABC"/>
    <w:rsid w:val="009A70C4"/>
    <w:rsid w:val="009A71CD"/>
    <w:rsid w:val="009A7591"/>
    <w:rsid w:val="009B0DF4"/>
    <w:rsid w:val="009B0FE0"/>
    <w:rsid w:val="009B3BBE"/>
    <w:rsid w:val="009C0F1E"/>
    <w:rsid w:val="009C22F7"/>
    <w:rsid w:val="009C3EB6"/>
    <w:rsid w:val="009C6DA0"/>
    <w:rsid w:val="009D00FD"/>
    <w:rsid w:val="009D0495"/>
    <w:rsid w:val="009D56BC"/>
    <w:rsid w:val="009D6AF0"/>
    <w:rsid w:val="009D6EB9"/>
    <w:rsid w:val="009D6F79"/>
    <w:rsid w:val="009E3E9E"/>
    <w:rsid w:val="009E4126"/>
    <w:rsid w:val="009E5EDE"/>
    <w:rsid w:val="009E6955"/>
    <w:rsid w:val="009E73C4"/>
    <w:rsid w:val="009F220A"/>
    <w:rsid w:val="009F2A2A"/>
    <w:rsid w:val="009F2C71"/>
    <w:rsid w:val="009F4669"/>
    <w:rsid w:val="009F4E02"/>
    <w:rsid w:val="009F79C5"/>
    <w:rsid w:val="00A00421"/>
    <w:rsid w:val="00A00C57"/>
    <w:rsid w:val="00A01BA5"/>
    <w:rsid w:val="00A0431B"/>
    <w:rsid w:val="00A0441E"/>
    <w:rsid w:val="00A05252"/>
    <w:rsid w:val="00A05D9A"/>
    <w:rsid w:val="00A06038"/>
    <w:rsid w:val="00A06958"/>
    <w:rsid w:val="00A07861"/>
    <w:rsid w:val="00A1331F"/>
    <w:rsid w:val="00A13860"/>
    <w:rsid w:val="00A144F4"/>
    <w:rsid w:val="00A14C9C"/>
    <w:rsid w:val="00A15DDC"/>
    <w:rsid w:val="00A16DF2"/>
    <w:rsid w:val="00A205CE"/>
    <w:rsid w:val="00A206D9"/>
    <w:rsid w:val="00A21351"/>
    <w:rsid w:val="00A23FBE"/>
    <w:rsid w:val="00A24085"/>
    <w:rsid w:val="00A27A7C"/>
    <w:rsid w:val="00A31AD8"/>
    <w:rsid w:val="00A32380"/>
    <w:rsid w:val="00A32BC1"/>
    <w:rsid w:val="00A345E1"/>
    <w:rsid w:val="00A36614"/>
    <w:rsid w:val="00A36CA0"/>
    <w:rsid w:val="00A40FF3"/>
    <w:rsid w:val="00A420AF"/>
    <w:rsid w:val="00A4261D"/>
    <w:rsid w:val="00A42A3F"/>
    <w:rsid w:val="00A42A51"/>
    <w:rsid w:val="00A42AF8"/>
    <w:rsid w:val="00A42FD7"/>
    <w:rsid w:val="00A4302C"/>
    <w:rsid w:val="00A43C98"/>
    <w:rsid w:val="00A444E1"/>
    <w:rsid w:val="00A45589"/>
    <w:rsid w:val="00A47174"/>
    <w:rsid w:val="00A50759"/>
    <w:rsid w:val="00A51A2C"/>
    <w:rsid w:val="00A520D0"/>
    <w:rsid w:val="00A53095"/>
    <w:rsid w:val="00A53574"/>
    <w:rsid w:val="00A57BA3"/>
    <w:rsid w:val="00A6071B"/>
    <w:rsid w:val="00A61388"/>
    <w:rsid w:val="00A63C27"/>
    <w:rsid w:val="00A63C5B"/>
    <w:rsid w:val="00A6495B"/>
    <w:rsid w:val="00A655EA"/>
    <w:rsid w:val="00A65BA8"/>
    <w:rsid w:val="00A65BFA"/>
    <w:rsid w:val="00A65ED0"/>
    <w:rsid w:val="00A66825"/>
    <w:rsid w:val="00A71751"/>
    <w:rsid w:val="00A72052"/>
    <w:rsid w:val="00A72767"/>
    <w:rsid w:val="00A73E2A"/>
    <w:rsid w:val="00A77671"/>
    <w:rsid w:val="00A839CD"/>
    <w:rsid w:val="00A8595C"/>
    <w:rsid w:val="00A86069"/>
    <w:rsid w:val="00A87334"/>
    <w:rsid w:val="00A93115"/>
    <w:rsid w:val="00A932B8"/>
    <w:rsid w:val="00A93E39"/>
    <w:rsid w:val="00A95077"/>
    <w:rsid w:val="00A950A2"/>
    <w:rsid w:val="00A955DD"/>
    <w:rsid w:val="00A9631C"/>
    <w:rsid w:val="00A96D98"/>
    <w:rsid w:val="00A96ED6"/>
    <w:rsid w:val="00A97507"/>
    <w:rsid w:val="00A97D95"/>
    <w:rsid w:val="00AA05A7"/>
    <w:rsid w:val="00AA0E0F"/>
    <w:rsid w:val="00AA303C"/>
    <w:rsid w:val="00AA3F6F"/>
    <w:rsid w:val="00AA41CB"/>
    <w:rsid w:val="00AA4E68"/>
    <w:rsid w:val="00AA6651"/>
    <w:rsid w:val="00AA6762"/>
    <w:rsid w:val="00AA67F9"/>
    <w:rsid w:val="00AB490E"/>
    <w:rsid w:val="00AB4B5B"/>
    <w:rsid w:val="00AB4B6E"/>
    <w:rsid w:val="00AB5DE9"/>
    <w:rsid w:val="00AB5E7D"/>
    <w:rsid w:val="00AC3987"/>
    <w:rsid w:val="00AC3A02"/>
    <w:rsid w:val="00AC3D65"/>
    <w:rsid w:val="00AC76A3"/>
    <w:rsid w:val="00AD0053"/>
    <w:rsid w:val="00AD2433"/>
    <w:rsid w:val="00AD270B"/>
    <w:rsid w:val="00AD2DEE"/>
    <w:rsid w:val="00AD4854"/>
    <w:rsid w:val="00AD49ED"/>
    <w:rsid w:val="00AD6957"/>
    <w:rsid w:val="00AE051F"/>
    <w:rsid w:val="00AE4755"/>
    <w:rsid w:val="00AE50E9"/>
    <w:rsid w:val="00AE5433"/>
    <w:rsid w:val="00AE63EB"/>
    <w:rsid w:val="00AE7F98"/>
    <w:rsid w:val="00AF0810"/>
    <w:rsid w:val="00AF3030"/>
    <w:rsid w:val="00AF306F"/>
    <w:rsid w:val="00AF37A6"/>
    <w:rsid w:val="00AF4099"/>
    <w:rsid w:val="00AF4AAE"/>
    <w:rsid w:val="00AF5D59"/>
    <w:rsid w:val="00AF6BA9"/>
    <w:rsid w:val="00AF7A75"/>
    <w:rsid w:val="00AF7D53"/>
    <w:rsid w:val="00B00A05"/>
    <w:rsid w:val="00B0295B"/>
    <w:rsid w:val="00B037A6"/>
    <w:rsid w:val="00B0387E"/>
    <w:rsid w:val="00B0399D"/>
    <w:rsid w:val="00B05556"/>
    <w:rsid w:val="00B0668F"/>
    <w:rsid w:val="00B078E1"/>
    <w:rsid w:val="00B11B02"/>
    <w:rsid w:val="00B1295A"/>
    <w:rsid w:val="00B1318A"/>
    <w:rsid w:val="00B1549C"/>
    <w:rsid w:val="00B228C5"/>
    <w:rsid w:val="00B258E2"/>
    <w:rsid w:val="00B27BFF"/>
    <w:rsid w:val="00B3129A"/>
    <w:rsid w:val="00B31DD2"/>
    <w:rsid w:val="00B3346A"/>
    <w:rsid w:val="00B342E2"/>
    <w:rsid w:val="00B37E35"/>
    <w:rsid w:val="00B40AAC"/>
    <w:rsid w:val="00B42C4A"/>
    <w:rsid w:val="00B465D4"/>
    <w:rsid w:val="00B47031"/>
    <w:rsid w:val="00B476C2"/>
    <w:rsid w:val="00B514DD"/>
    <w:rsid w:val="00B5381E"/>
    <w:rsid w:val="00B54DB6"/>
    <w:rsid w:val="00B54DFC"/>
    <w:rsid w:val="00B6066A"/>
    <w:rsid w:val="00B609A3"/>
    <w:rsid w:val="00B60A3B"/>
    <w:rsid w:val="00B60F6F"/>
    <w:rsid w:val="00B61658"/>
    <w:rsid w:val="00B61B36"/>
    <w:rsid w:val="00B62F8A"/>
    <w:rsid w:val="00B6477A"/>
    <w:rsid w:val="00B70BAE"/>
    <w:rsid w:val="00B71FB3"/>
    <w:rsid w:val="00B728C9"/>
    <w:rsid w:val="00B73062"/>
    <w:rsid w:val="00B73DA2"/>
    <w:rsid w:val="00B7477A"/>
    <w:rsid w:val="00B74E9C"/>
    <w:rsid w:val="00B77859"/>
    <w:rsid w:val="00B818CE"/>
    <w:rsid w:val="00B81D7A"/>
    <w:rsid w:val="00B81DD6"/>
    <w:rsid w:val="00B84B16"/>
    <w:rsid w:val="00B9009F"/>
    <w:rsid w:val="00B93418"/>
    <w:rsid w:val="00B96214"/>
    <w:rsid w:val="00B97A26"/>
    <w:rsid w:val="00BA2DB9"/>
    <w:rsid w:val="00BA3CCD"/>
    <w:rsid w:val="00BA56FB"/>
    <w:rsid w:val="00BA5714"/>
    <w:rsid w:val="00BA73EA"/>
    <w:rsid w:val="00BB2C6C"/>
    <w:rsid w:val="00BB3D13"/>
    <w:rsid w:val="00BB4E9C"/>
    <w:rsid w:val="00BB5FA7"/>
    <w:rsid w:val="00BB63A9"/>
    <w:rsid w:val="00BB7058"/>
    <w:rsid w:val="00BB738C"/>
    <w:rsid w:val="00BC009A"/>
    <w:rsid w:val="00BC09DA"/>
    <w:rsid w:val="00BC32D3"/>
    <w:rsid w:val="00BC3FC8"/>
    <w:rsid w:val="00BC3FFC"/>
    <w:rsid w:val="00BD27C7"/>
    <w:rsid w:val="00BD282A"/>
    <w:rsid w:val="00BD293D"/>
    <w:rsid w:val="00BD38EE"/>
    <w:rsid w:val="00BD5EAA"/>
    <w:rsid w:val="00BD6341"/>
    <w:rsid w:val="00BD64BC"/>
    <w:rsid w:val="00BD6B14"/>
    <w:rsid w:val="00BD6CC5"/>
    <w:rsid w:val="00BD71F1"/>
    <w:rsid w:val="00BE0535"/>
    <w:rsid w:val="00BE2B2F"/>
    <w:rsid w:val="00BE2C77"/>
    <w:rsid w:val="00BE413F"/>
    <w:rsid w:val="00BE632A"/>
    <w:rsid w:val="00BE7148"/>
    <w:rsid w:val="00BE7C18"/>
    <w:rsid w:val="00BF1AB2"/>
    <w:rsid w:val="00BF1BA8"/>
    <w:rsid w:val="00BF1D35"/>
    <w:rsid w:val="00BF2168"/>
    <w:rsid w:val="00BF2C6D"/>
    <w:rsid w:val="00BF2FFF"/>
    <w:rsid w:val="00BF5F32"/>
    <w:rsid w:val="00C051B6"/>
    <w:rsid w:val="00C06811"/>
    <w:rsid w:val="00C07318"/>
    <w:rsid w:val="00C07D01"/>
    <w:rsid w:val="00C10686"/>
    <w:rsid w:val="00C107E1"/>
    <w:rsid w:val="00C11AEB"/>
    <w:rsid w:val="00C133C4"/>
    <w:rsid w:val="00C17773"/>
    <w:rsid w:val="00C21689"/>
    <w:rsid w:val="00C22142"/>
    <w:rsid w:val="00C22A9B"/>
    <w:rsid w:val="00C22CE6"/>
    <w:rsid w:val="00C269A9"/>
    <w:rsid w:val="00C27827"/>
    <w:rsid w:val="00C312BE"/>
    <w:rsid w:val="00C31DE8"/>
    <w:rsid w:val="00C32D41"/>
    <w:rsid w:val="00C3300D"/>
    <w:rsid w:val="00C3574C"/>
    <w:rsid w:val="00C370F1"/>
    <w:rsid w:val="00C374C0"/>
    <w:rsid w:val="00C40095"/>
    <w:rsid w:val="00C43A60"/>
    <w:rsid w:val="00C44BD7"/>
    <w:rsid w:val="00C44EF1"/>
    <w:rsid w:val="00C45930"/>
    <w:rsid w:val="00C45F73"/>
    <w:rsid w:val="00C50E73"/>
    <w:rsid w:val="00C512FD"/>
    <w:rsid w:val="00C52206"/>
    <w:rsid w:val="00C5271D"/>
    <w:rsid w:val="00C54B33"/>
    <w:rsid w:val="00C55D38"/>
    <w:rsid w:val="00C56B75"/>
    <w:rsid w:val="00C6103B"/>
    <w:rsid w:val="00C61B1E"/>
    <w:rsid w:val="00C62978"/>
    <w:rsid w:val="00C6562A"/>
    <w:rsid w:val="00C677CE"/>
    <w:rsid w:val="00C714B0"/>
    <w:rsid w:val="00C7199A"/>
    <w:rsid w:val="00C73530"/>
    <w:rsid w:val="00C73F1C"/>
    <w:rsid w:val="00C76085"/>
    <w:rsid w:val="00C804C9"/>
    <w:rsid w:val="00C814F7"/>
    <w:rsid w:val="00C81708"/>
    <w:rsid w:val="00C8188D"/>
    <w:rsid w:val="00C822C1"/>
    <w:rsid w:val="00C82763"/>
    <w:rsid w:val="00C85277"/>
    <w:rsid w:val="00C857EB"/>
    <w:rsid w:val="00C86390"/>
    <w:rsid w:val="00C867C7"/>
    <w:rsid w:val="00C87C60"/>
    <w:rsid w:val="00C87DE1"/>
    <w:rsid w:val="00C90CA9"/>
    <w:rsid w:val="00C945B0"/>
    <w:rsid w:val="00C97782"/>
    <w:rsid w:val="00C97B70"/>
    <w:rsid w:val="00CA4948"/>
    <w:rsid w:val="00CB2835"/>
    <w:rsid w:val="00CB4212"/>
    <w:rsid w:val="00CB65A0"/>
    <w:rsid w:val="00CB6A42"/>
    <w:rsid w:val="00CC11F9"/>
    <w:rsid w:val="00CC343D"/>
    <w:rsid w:val="00CC4F06"/>
    <w:rsid w:val="00CC4F19"/>
    <w:rsid w:val="00CC50EF"/>
    <w:rsid w:val="00CC6504"/>
    <w:rsid w:val="00CD0F38"/>
    <w:rsid w:val="00CD12DF"/>
    <w:rsid w:val="00CD3DF5"/>
    <w:rsid w:val="00CD4070"/>
    <w:rsid w:val="00CD7757"/>
    <w:rsid w:val="00CE093E"/>
    <w:rsid w:val="00CE0C0C"/>
    <w:rsid w:val="00CE0C8A"/>
    <w:rsid w:val="00CE107E"/>
    <w:rsid w:val="00CE1586"/>
    <w:rsid w:val="00CE2CE0"/>
    <w:rsid w:val="00CE3DBD"/>
    <w:rsid w:val="00CE7007"/>
    <w:rsid w:val="00CE720A"/>
    <w:rsid w:val="00CE7AAE"/>
    <w:rsid w:val="00CE7C64"/>
    <w:rsid w:val="00CF183A"/>
    <w:rsid w:val="00CF28EE"/>
    <w:rsid w:val="00CF3867"/>
    <w:rsid w:val="00CF5098"/>
    <w:rsid w:val="00CF74D3"/>
    <w:rsid w:val="00D00CEE"/>
    <w:rsid w:val="00D01A76"/>
    <w:rsid w:val="00D028F1"/>
    <w:rsid w:val="00D03A43"/>
    <w:rsid w:val="00D05C0B"/>
    <w:rsid w:val="00D05FD5"/>
    <w:rsid w:val="00D10341"/>
    <w:rsid w:val="00D10B69"/>
    <w:rsid w:val="00D10BEC"/>
    <w:rsid w:val="00D11A62"/>
    <w:rsid w:val="00D13CE7"/>
    <w:rsid w:val="00D1458A"/>
    <w:rsid w:val="00D16C93"/>
    <w:rsid w:val="00D16FBC"/>
    <w:rsid w:val="00D17809"/>
    <w:rsid w:val="00D17AC9"/>
    <w:rsid w:val="00D20883"/>
    <w:rsid w:val="00D2405D"/>
    <w:rsid w:val="00D26A17"/>
    <w:rsid w:val="00D27FCD"/>
    <w:rsid w:val="00D30319"/>
    <w:rsid w:val="00D31FD1"/>
    <w:rsid w:val="00D3530B"/>
    <w:rsid w:val="00D35A7F"/>
    <w:rsid w:val="00D35FF8"/>
    <w:rsid w:val="00D37119"/>
    <w:rsid w:val="00D426EB"/>
    <w:rsid w:val="00D456D8"/>
    <w:rsid w:val="00D45AFF"/>
    <w:rsid w:val="00D46505"/>
    <w:rsid w:val="00D47062"/>
    <w:rsid w:val="00D47521"/>
    <w:rsid w:val="00D50150"/>
    <w:rsid w:val="00D53AA2"/>
    <w:rsid w:val="00D53BDE"/>
    <w:rsid w:val="00D541D4"/>
    <w:rsid w:val="00D567A3"/>
    <w:rsid w:val="00D57308"/>
    <w:rsid w:val="00D60C42"/>
    <w:rsid w:val="00D61482"/>
    <w:rsid w:val="00D61634"/>
    <w:rsid w:val="00D61F23"/>
    <w:rsid w:val="00D62CB8"/>
    <w:rsid w:val="00D66665"/>
    <w:rsid w:val="00D67520"/>
    <w:rsid w:val="00D71C1C"/>
    <w:rsid w:val="00D72A82"/>
    <w:rsid w:val="00D73703"/>
    <w:rsid w:val="00D74B74"/>
    <w:rsid w:val="00D7608B"/>
    <w:rsid w:val="00D7717F"/>
    <w:rsid w:val="00D8082E"/>
    <w:rsid w:val="00D808EA"/>
    <w:rsid w:val="00D8180E"/>
    <w:rsid w:val="00D819B1"/>
    <w:rsid w:val="00D862BF"/>
    <w:rsid w:val="00D86AD8"/>
    <w:rsid w:val="00D86DC1"/>
    <w:rsid w:val="00D87A0F"/>
    <w:rsid w:val="00D926E3"/>
    <w:rsid w:val="00D95379"/>
    <w:rsid w:val="00D96975"/>
    <w:rsid w:val="00D97CE0"/>
    <w:rsid w:val="00DA0D65"/>
    <w:rsid w:val="00DA2F68"/>
    <w:rsid w:val="00DA36D9"/>
    <w:rsid w:val="00DA37FE"/>
    <w:rsid w:val="00DA3D5A"/>
    <w:rsid w:val="00DA4333"/>
    <w:rsid w:val="00DA53D6"/>
    <w:rsid w:val="00DA5A24"/>
    <w:rsid w:val="00DA67E4"/>
    <w:rsid w:val="00DB0532"/>
    <w:rsid w:val="00DB10C5"/>
    <w:rsid w:val="00DB1C00"/>
    <w:rsid w:val="00DB3CB8"/>
    <w:rsid w:val="00DB5769"/>
    <w:rsid w:val="00DB7880"/>
    <w:rsid w:val="00DB7E4F"/>
    <w:rsid w:val="00DB7EC6"/>
    <w:rsid w:val="00DC0CAF"/>
    <w:rsid w:val="00DC25A4"/>
    <w:rsid w:val="00DC322B"/>
    <w:rsid w:val="00DC368F"/>
    <w:rsid w:val="00DC5202"/>
    <w:rsid w:val="00DC53AC"/>
    <w:rsid w:val="00DC54C1"/>
    <w:rsid w:val="00DC5C63"/>
    <w:rsid w:val="00DC7390"/>
    <w:rsid w:val="00DD117F"/>
    <w:rsid w:val="00DD3D47"/>
    <w:rsid w:val="00DD4297"/>
    <w:rsid w:val="00DD4602"/>
    <w:rsid w:val="00DD4A89"/>
    <w:rsid w:val="00DD4FEB"/>
    <w:rsid w:val="00DD5483"/>
    <w:rsid w:val="00DD5545"/>
    <w:rsid w:val="00DD5F06"/>
    <w:rsid w:val="00DE3193"/>
    <w:rsid w:val="00DE3E12"/>
    <w:rsid w:val="00DE620D"/>
    <w:rsid w:val="00DF0FFA"/>
    <w:rsid w:val="00DF3D3F"/>
    <w:rsid w:val="00DF7237"/>
    <w:rsid w:val="00DF76AA"/>
    <w:rsid w:val="00DF7946"/>
    <w:rsid w:val="00E01E45"/>
    <w:rsid w:val="00E025A9"/>
    <w:rsid w:val="00E05ED6"/>
    <w:rsid w:val="00E07408"/>
    <w:rsid w:val="00E0741F"/>
    <w:rsid w:val="00E07568"/>
    <w:rsid w:val="00E12E7D"/>
    <w:rsid w:val="00E1408A"/>
    <w:rsid w:val="00E16B55"/>
    <w:rsid w:val="00E17610"/>
    <w:rsid w:val="00E221BD"/>
    <w:rsid w:val="00E262EC"/>
    <w:rsid w:val="00E27301"/>
    <w:rsid w:val="00E27D73"/>
    <w:rsid w:val="00E32FDE"/>
    <w:rsid w:val="00E336BD"/>
    <w:rsid w:val="00E33702"/>
    <w:rsid w:val="00E33B5C"/>
    <w:rsid w:val="00E35DE6"/>
    <w:rsid w:val="00E3634F"/>
    <w:rsid w:val="00E37C9A"/>
    <w:rsid w:val="00E37D06"/>
    <w:rsid w:val="00E4001B"/>
    <w:rsid w:val="00E40269"/>
    <w:rsid w:val="00E415C0"/>
    <w:rsid w:val="00E4196D"/>
    <w:rsid w:val="00E41C7B"/>
    <w:rsid w:val="00E4268C"/>
    <w:rsid w:val="00E4341B"/>
    <w:rsid w:val="00E43423"/>
    <w:rsid w:val="00E437E7"/>
    <w:rsid w:val="00E438C8"/>
    <w:rsid w:val="00E43F17"/>
    <w:rsid w:val="00E4649E"/>
    <w:rsid w:val="00E517CA"/>
    <w:rsid w:val="00E52C73"/>
    <w:rsid w:val="00E53F81"/>
    <w:rsid w:val="00E558B7"/>
    <w:rsid w:val="00E559E1"/>
    <w:rsid w:val="00E56506"/>
    <w:rsid w:val="00E56D2F"/>
    <w:rsid w:val="00E6028B"/>
    <w:rsid w:val="00E60EF8"/>
    <w:rsid w:val="00E610A2"/>
    <w:rsid w:val="00E61E44"/>
    <w:rsid w:val="00E62D30"/>
    <w:rsid w:val="00E64BA6"/>
    <w:rsid w:val="00E64C18"/>
    <w:rsid w:val="00E64F54"/>
    <w:rsid w:val="00E668F4"/>
    <w:rsid w:val="00E6729D"/>
    <w:rsid w:val="00E70D9E"/>
    <w:rsid w:val="00E71A27"/>
    <w:rsid w:val="00E71BF0"/>
    <w:rsid w:val="00E71F9B"/>
    <w:rsid w:val="00E75DDF"/>
    <w:rsid w:val="00E760B2"/>
    <w:rsid w:val="00E8415F"/>
    <w:rsid w:val="00E84B1C"/>
    <w:rsid w:val="00E874E3"/>
    <w:rsid w:val="00E90003"/>
    <w:rsid w:val="00E90F07"/>
    <w:rsid w:val="00E9181D"/>
    <w:rsid w:val="00E93E4B"/>
    <w:rsid w:val="00E94B15"/>
    <w:rsid w:val="00E97575"/>
    <w:rsid w:val="00EA17BD"/>
    <w:rsid w:val="00EA30E4"/>
    <w:rsid w:val="00EA34E2"/>
    <w:rsid w:val="00EA3CA7"/>
    <w:rsid w:val="00EA3EFD"/>
    <w:rsid w:val="00EA4467"/>
    <w:rsid w:val="00EA46FD"/>
    <w:rsid w:val="00EA55C7"/>
    <w:rsid w:val="00EA6C27"/>
    <w:rsid w:val="00EA6D70"/>
    <w:rsid w:val="00EA6E30"/>
    <w:rsid w:val="00EA72AF"/>
    <w:rsid w:val="00EB5752"/>
    <w:rsid w:val="00EB5CD9"/>
    <w:rsid w:val="00EC1A56"/>
    <w:rsid w:val="00EC1EFA"/>
    <w:rsid w:val="00EC4364"/>
    <w:rsid w:val="00EC44FC"/>
    <w:rsid w:val="00EC4D10"/>
    <w:rsid w:val="00EC5C49"/>
    <w:rsid w:val="00EC6789"/>
    <w:rsid w:val="00EC75D7"/>
    <w:rsid w:val="00EC7677"/>
    <w:rsid w:val="00ED12C3"/>
    <w:rsid w:val="00ED372F"/>
    <w:rsid w:val="00ED5945"/>
    <w:rsid w:val="00ED5C4C"/>
    <w:rsid w:val="00EE030F"/>
    <w:rsid w:val="00EE0B63"/>
    <w:rsid w:val="00EE2BF3"/>
    <w:rsid w:val="00EE54E1"/>
    <w:rsid w:val="00EE57C8"/>
    <w:rsid w:val="00EE6C3E"/>
    <w:rsid w:val="00EF0B4B"/>
    <w:rsid w:val="00EF0E9D"/>
    <w:rsid w:val="00EF201F"/>
    <w:rsid w:val="00F002B3"/>
    <w:rsid w:val="00F021AD"/>
    <w:rsid w:val="00F0249B"/>
    <w:rsid w:val="00F05851"/>
    <w:rsid w:val="00F06CE3"/>
    <w:rsid w:val="00F07CFB"/>
    <w:rsid w:val="00F10993"/>
    <w:rsid w:val="00F1113F"/>
    <w:rsid w:val="00F163E0"/>
    <w:rsid w:val="00F2173C"/>
    <w:rsid w:val="00F23634"/>
    <w:rsid w:val="00F268A9"/>
    <w:rsid w:val="00F30F30"/>
    <w:rsid w:val="00F31062"/>
    <w:rsid w:val="00F32A24"/>
    <w:rsid w:val="00F340AC"/>
    <w:rsid w:val="00F34F32"/>
    <w:rsid w:val="00F3583F"/>
    <w:rsid w:val="00F411F2"/>
    <w:rsid w:val="00F43133"/>
    <w:rsid w:val="00F439F6"/>
    <w:rsid w:val="00F44301"/>
    <w:rsid w:val="00F457B5"/>
    <w:rsid w:val="00F477AB"/>
    <w:rsid w:val="00F47D00"/>
    <w:rsid w:val="00F50106"/>
    <w:rsid w:val="00F50436"/>
    <w:rsid w:val="00F50546"/>
    <w:rsid w:val="00F5141D"/>
    <w:rsid w:val="00F51EF5"/>
    <w:rsid w:val="00F52AD3"/>
    <w:rsid w:val="00F52FEE"/>
    <w:rsid w:val="00F55098"/>
    <w:rsid w:val="00F56B26"/>
    <w:rsid w:val="00F634A2"/>
    <w:rsid w:val="00F65CF9"/>
    <w:rsid w:val="00F67B66"/>
    <w:rsid w:val="00F7274D"/>
    <w:rsid w:val="00F738A9"/>
    <w:rsid w:val="00F74E18"/>
    <w:rsid w:val="00F75968"/>
    <w:rsid w:val="00F77838"/>
    <w:rsid w:val="00F80C7B"/>
    <w:rsid w:val="00F81B70"/>
    <w:rsid w:val="00F82EFC"/>
    <w:rsid w:val="00F83634"/>
    <w:rsid w:val="00F84A8D"/>
    <w:rsid w:val="00F87F3D"/>
    <w:rsid w:val="00F87F77"/>
    <w:rsid w:val="00F93829"/>
    <w:rsid w:val="00F9469F"/>
    <w:rsid w:val="00F9585A"/>
    <w:rsid w:val="00FA08BD"/>
    <w:rsid w:val="00FA2EEE"/>
    <w:rsid w:val="00FA334F"/>
    <w:rsid w:val="00FA37C2"/>
    <w:rsid w:val="00FA486A"/>
    <w:rsid w:val="00FA6155"/>
    <w:rsid w:val="00FA677C"/>
    <w:rsid w:val="00FA6AFD"/>
    <w:rsid w:val="00FA6CD9"/>
    <w:rsid w:val="00FA79EF"/>
    <w:rsid w:val="00FB0C41"/>
    <w:rsid w:val="00FB2046"/>
    <w:rsid w:val="00FB2415"/>
    <w:rsid w:val="00FB2DE8"/>
    <w:rsid w:val="00FB3AA0"/>
    <w:rsid w:val="00FB5514"/>
    <w:rsid w:val="00FB5E5D"/>
    <w:rsid w:val="00FB6E6D"/>
    <w:rsid w:val="00FB7599"/>
    <w:rsid w:val="00FC0786"/>
    <w:rsid w:val="00FC08A3"/>
    <w:rsid w:val="00FC1269"/>
    <w:rsid w:val="00FC1FD8"/>
    <w:rsid w:val="00FC4D23"/>
    <w:rsid w:val="00FC5442"/>
    <w:rsid w:val="00FD1A64"/>
    <w:rsid w:val="00FD1C13"/>
    <w:rsid w:val="00FD2857"/>
    <w:rsid w:val="00FD4A59"/>
    <w:rsid w:val="00FD4C00"/>
    <w:rsid w:val="00FD59E9"/>
    <w:rsid w:val="00FD5DB0"/>
    <w:rsid w:val="00FD6B57"/>
    <w:rsid w:val="00FE051F"/>
    <w:rsid w:val="00FE14D1"/>
    <w:rsid w:val="00FE2006"/>
    <w:rsid w:val="00FE252C"/>
    <w:rsid w:val="00FE3582"/>
    <w:rsid w:val="00FE6C26"/>
    <w:rsid w:val="00FE76D9"/>
    <w:rsid w:val="00FE7BA0"/>
    <w:rsid w:val="00FF14A7"/>
    <w:rsid w:val="00FF19B2"/>
    <w:rsid w:val="00FF2DB4"/>
    <w:rsid w:val="00FF35FA"/>
    <w:rsid w:val="00FF60E7"/>
    <w:rsid w:val="00FF6753"/>
    <w:rsid w:val="00FF759F"/>
    <w:rsid w:val="00FF75BE"/>
    <w:rsid w:val="38439BC3"/>
    <w:rsid w:val="50F11C1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B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FSMePro" w:hAnsi="Arial" w:cs="Times New Roman"/>
        <w:sz w:val="24"/>
        <w:szCs w:val="24"/>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iPriority="15" w:unhideWhenUsed="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qFormat="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C45F73"/>
    <w:pPr>
      <w:spacing w:before="0" w:line="360" w:lineRule="auto"/>
    </w:pPr>
  </w:style>
  <w:style w:type="paragraph" w:styleId="Heading1">
    <w:name w:val="heading 1"/>
    <w:basedOn w:val="Normal"/>
    <w:next w:val="Normal"/>
    <w:link w:val="Heading1Char"/>
    <w:uiPriority w:val="3"/>
    <w:qFormat/>
    <w:rsid w:val="003336BD"/>
    <w:pPr>
      <w:keepNext/>
      <w:spacing w:before="400" w:after="240" w:line="260" w:lineRule="atLeast"/>
      <w:outlineLvl w:val="0"/>
    </w:pPr>
    <w:rPr>
      <w:rFonts w:eastAsia="Times New Roman" w:cs="Arial"/>
      <w:b/>
      <w:color w:val="742379" w:themeColor="text1"/>
      <w:sz w:val="52"/>
      <w:szCs w:val="52"/>
      <w:lang w:eastAsia="ja-JP"/>
    </w:rPr>
  </w:style>
  <w:style w:type="paragraph" w:styleId="Heading2">
    <w:name w:val="heading 2"/>
    <w:basedOn w:val="Normal"/>
    <w:next w:val="Normal"/>
    <w:link w:val="Heading2Char"/>
    <w:uiPriority w:val="4"/>
    <w:qFormat/>
    <w:rsid w:val="007B7ABB"/>
    <w:pPr>
      <w:keepNext/>
      <w:spacing w:before="400" w:after="240" w:line="312" w:lineRule="auto"/>
      <w:outlineLvl w:val="1"/>
    </w:pPr>
    <w:rPr>
      <w:b/>
      <w:bCs/>
      <w:color w:val="742379" w:themeColor="text1"/>
      <w:sz w:val="40"/>
      <w:szCs w:val="40"/>
    </w:rPr>
  </w:style>
  <w:style w:type="paragraph" w:styleId="Heading3">
    <w:name w:val="heading 3"/>
    <w:basedOn w:val="Normal"/>
    <w:next w:val="Normal"/>
    <w:link w:val="Heading3Char"/>
    <w:uiPriority w:val="5"/>
    <w:qFormat/>
    <w:rsid w:val="007B7ABB"/>
    <w:pPr>
      <w:keepNext/>
      <w:spacing w:before="400" w:after="240" w:line="312" w:lineRule="auto"/>
      <w:outlineLvl w:val="2"/>
    </w:pPr>
    <w:rPr>
      <w:b/>
      <w:color w:val="742379" w:themeColor="text1"/>
      <w:sz w:val="32"/>
      <w:szCs w:val="32"/>
    </w:rPr>
  </w:style>
  <w:style w:type="paragraph" w:styleId="Heading4">
    <w:name w:val="heading 4"/>
    <w:basedOn w:val="Normal"/>
    <w:next w:val="Normal"/>
    <w:link w:val="Heading4Char"/>
    <w:uiPriority w:val="6"/>
    <w:qFormat/>
    <w:rsid w:val="003336BD"/>
    <w:pPr>
      <w:keepNext/>
      <w:spacing w:before="400" w:after="240" w:line="312" w:lineRule="auto"/>
      <w:outlineLvl w:val="3"/>
    </w:pPr>
    <w:rPr>
      <w:b/>
      <w:color w:val="742379" w:themeColor="text1"/>
      <w:sz w:val="28"/>
      <w:szCs w:val="28"/>
    </w:rPr>
  </w:style>
  <w:style w:type="paragraph" w:styleId="Heading5">
    <w:name w:val="heading 5"/>
    <w:basedOn w:val="Normal"/>
    <w:next w:val="Normal"/>
    <w:link w:val="Heading5Char"/>
    <w:uiPriority w:val="7"/>
    <w:qFormat/>
    <w:rsid w:val="00F82EFC"/>
    <w:pPr>
      <w:keepNext/>
      <w:spacing w:before="360"/>
      <w:outlineLvl w:val="4"/>
    </w:pPr>
    <w:rPr>
      <w:b/>
    </w:rPr>
  </w:style>
  <w:style w:type="paragraph" w:styleId="Heading6">
    <w:name w:val="heading 6"/>
    <w:basedOn w:val="Normal"/>
    <w:next w:val="Normal"/>
    <w:link w:val="Heading6Char"/>
    <w:uiPriority w:val="99"/>
    <w:semiHidden/>
    <w:qFormat/>
    <w:rsid w:val="00830A50"/>
    <w:pPr>
      <w:spacing w:before="360"/>
      <w:outlineLvl w:val="5"/>
    </w:pPr>
    <w:rPr>
      <w:i/>
      <w:iCs/>
      <w:shd w:val="clear" w:color="auto" w:fill="FFFFFF"/>
    </w:rPr>
  </w:style>
  <w:style w:type="paragraph" w:styleId="Heading7">
    <w:name w:val="heading 7"/>
    <w:basedOn w:val="Normal"/>
    <w:next w:val="Normal"/>
    <w:link w:val="Heading7Char"/>
    <w:uiPriority w:val="99"/>
    <w:semiHidden/>
    <w:rsid w:val="004B54CA"/>
    <w:pPr>
      <w:spacing w:after="0"/>
      <w:outlineLvl w:val="6"/>
    </w:pPr>
    <w:rPr>
      <w:i/>
      <w:iCs/>
    </w:rPr>
  </w:style>
  <w:style w:type="paragraph" w:styleId="Heading8">
    <w:name w:val="heading 8"/>
    <w:basedOn w:val="Normal"/>
    <w:next w:val="Normal"/>
    <w:link w:val="Heading8Char"/>
    <w:uiPriority w:val="99"/>
    <w:semiHidden/>
    <w:rsid w:val="004B54CA"/>
    <w:pPr>
      <w:spacing w:after="0"/>
      <w:outlineLvl w:val="7"/>
    </w:pPr>
    <w:rPr>
      <w:sz w:val="20"/>
      <w:szCs w:val="20"/>
    </w:rPr>
  </w:style>
  <w:style w:type="paragraph" w:styleId="Heading9">
    <w:name w:val="heading 9"/>
    <w:basedOn w:val="Normal"/>
    <w:next w:val="Normal"/>
    <w:link w:val="Heading9Char"/>
    <w:uiPriority w:val="99"/>
    <w:semiHidden/>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3"/>
    <w:rsid w:val="003336BD"/>
    <w:rPr>
      <w:rFonts w:eastAsia="Times New Roman" w:cs="Arial"/>
      <w:b/>
      <w:color w:val="742379" w:themeColor="text1"/>
      <w:sz w:val="52"/>
      <w:szCs w:val="52"/>
      <w:lang w:eastAsia="ja-JP"/>
    </w:rPr>
  </w:style>
  <w:style w:type="character" w:customStyle="1" w:styleId="Heading2Char">
    <w:name w:val="Heading 2 Char"/>
    <w:link w:val="Heading2"/>
    <w:uiPriority w:val="4"/>
    <w:rsid w:val="007B7ABB"/>
    <w:rPr>
      <w:b/>
      <w:bCs/>
      <w:color w:val="742379" w:themeColor="text1"/>
      <w:sz w:val="40"/>
      <w:szCs w:val="40"/>
    </w:rPr>
  </w:style>
  <w:style w:type="paragraph" w:customStyle="1" w:styleId="TableBullet">
    <w:name w:val="Table Bullet"/>
    <w:uiPriority w:val="10"/>
    <w:qFormat/>
    <w:rsid w:val="0054222F"/>
    <w:pPr>
      <w:numPr>
        <w:numId w:val="2"/>
      </w:numPr>
      <w:spacing w:before="100" w:after="100"/>
      <w:ind w:left="357" w:hanging="357"/>
    </w:pPr>
    <w:rPr>
      <w:rFonts w:eastAsia="Times New Roman"/>
      <w:lang w:eastAsia="ja-JP"/>
    </w:rPr>
  </w:style>
  <w:style w:type="character" w:customStyle="1" w:styleId="Heading3Char">
    <w:name w:val="Heading 3 Char"/>
    <w:link w:val="Heading3"/>
    <w:uiPriority w:val="5"/>
    <w:rsid w:val="007B7ABB"/>
    <w:rPr>
      <w:b/>
      <w:color w:val="742379" w:themeColor="text1"/>
      <w:sz w:val="32"/>
      <w:szCs w:val="32"/>
    </w:rPr>
  </w:style>
  <w:style w:type="character" w:customStyle="1" w:styleId="Heading4Char">
    <w:name w:val="Heading 4 Char"/>
    <w:link w:val="Heading4"/>
    <w:uiPriority w:val="6"/>
    <w:rsid w:val="003336BD"/>
    <w:rPr>
      <w:b/>
      <w:color w:val="742379" w:themeColor="text1"/>
      <w:sz w:val="28"/>
      <w:szCs w:val="28"/>
    </w:rPr>
  </w:style>
  <w:style w:type="character" w:customStyle="1" w:styleId="Heading5Char">
    <w:name w:val="Heading 5 Char"/>
    <w:link w:val="Heading5"/>
    <w:uiPriority w:val="7"/>
    <w:rsid w:val="00F82EFC"/>
    <w:rPr>
      <w:b/>
    </w:rPr>
  </w:style>
  <w:style w:type="character" w:customStyle="1" w:styleId="Heading6Char">
    <w:name w:val="Heading 6 Char"/>
    <w:link w:val="Heading6"/>
    <w:uiPriority w:val="99"/>
    <w:semiHidden/>
    <w:rsid w:val="00CE7007"/>
    <w:rPr>
      <w:i/>
      <w:iCs/>
    </w:rPr>
  </w:style>
  <w:style w:type="character" w:customStyle="1" w:styleId="Heading7Char">
    <w:name w:val="Heading 7 Char"/>
    <w:link w:val="Heading7"/>
    <w:uiPriority w:val="99"/>
    <w:semiHidden/>
    <w:rsid w:val="00CE7007"/>
    <w:rPr>
      <w:i/>
      <w:iCs/>
    </w:rPr>
  </w:style>
  <w:style w:type="character" w:customStyle="1" w:styleId="Heading8Char">
    <w:name w:val="Heading 8 Char"/>
    <w:link w:val="Heading8"/>
    <w:uiPriority w:val="99"/>
    <w:semiHidden/>
    <w:rsid w:val="00CE7007"/>
    <w:rPr>
      <w:sz w:val="20"/>
      <w:szCs w:val="20"/>
    </w:rPr>
  </w:style>
  <w:style w:type="character" w:customStyle="1" w:styleId="Heading9Char">
    <w:name w:val="Heading 9 Char"/>
    <w:link w:val="Heading9"/>
    <w:uiPriority w:val="99"/>
    <w:semiHidden/>
    <w:rsid w:val="00CE7007"/>
    <w:rPr>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742379"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2379"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742379"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2379"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742379" w:themeColor="text1"/>
        </w:tcBorders>
        <w:shd w:val="clear" w:color="auto" w:fill="F9F9F9" w:themeFill="background1"/>
      </w:tcPr>
    </w:tblStylePr>
    <w:tblStylePr w:type="band1Vert">
      <w:tblPr/>
      <w:tcPr>
        <w:shd w:val="clear" w:color="auto" w:fill="ECC7EF" w:themeFill="text1" w:themeFillTint="33"/>
      </w:tcPr>
    </w:tblStylePr>
    <w:tblStylePr w:type="band1Horz">
      <w:tblPr/>
      <w:tcPr>
        <w:shd w:val="clear" w:color="auto" w:fill="ECC7E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3"/>
      </w:numPr>
    </w:pPr>
  </w:style>
  <w:style w:type="numbering" w:customStyle="1" w:styleId="CurrentList2">
    <w:name w:val="Current List2"/>
    <w:uiPriority w:val="99"/>
    <w:rsid w:val="00940AC8"/>
    <w:pPr>
      <w:numPr>
        <w:numId w:val="4"/>
      </w:numPr>
    </w:pPr>
  </w:style>
  <w:style w:type="numbering" w:customStyle="1" w:styleId="CurrentList3">
    <w:name w:val="Current List3"/>
    <w:uiPriority w:val="99"/>
    <w:rsid w:val="00940AC8"/>
    <w:pPr>
      <w:numPr>
        <w:numId w:val="5"/>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basedOn w:val="Normal"/>
    <w:uiPriority w:val="99"/>
    <w:semiHidden/>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C85ACF" w:themeColor="text1" w:themeTint="99"/>
        <w:bottom w:val="single" w:sz="4" w:space="0" w:color="C85ACF" w:themeColor="text1" w:themeTint="99"/>
        <w:insideH w:val="single" w:sz="4" w:space="0" w:color="C85AC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7EF" w:themeFill="text1" w:themeFillTint="33"/>
      </w:tcPr>
    </w:tblStylePr>
    <w:tblStylePr w:type="band1Horz">
      <w:tblPr/>
      <w:tcPr>
        <w:shd w:val="clear" w:color="auto" w:fill="ECC7EF"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23"/>
    <w:rsid w:val="00A65BA8"/>
    <w:pPr>
      <w:spacing w:before="600"/>
      <w:jc w:val="center"/>
    </w:pPr>
    <w:rPr>
      <w:b/>
      <w:color w:val="C00000"/>
    </w:rPr>
  </w:style>
  <w:style w:type="character" w:customStyle="1" w:styleId="HeaderChar">
    <w:name w:val="Header Char"/>
    <w:aliases w:val="Security markings Char"/>
    <w:link w:val="Header"/>
    <w:uiPriority w:val="23"/>
    <w:rsid w:val="000879DB"/>
    <w:rPr>
      <w:b/>
      <w:color w:val="C00000"/>
    </w:rPr>
  </w:style>
  <w:style w:type="paragraph" w:styleId="Footer">
    <w:name w:val="footer"/>
    <w:basedOn w:val="Normal"/>
    <w:link w:val="FooterChar"/>
    <w:uiPriority w:val="25"/>
    <w:rsid w:val="004E5B31"/>
    <w:pPr>
      <w:tabs>
        <w:tab w:val="center" w:pos="4513"/>
        <w:tab w:val="right" w:pos="9026"/>
      </w:tabs>
      <w:spacing w:after="0" w:line="240" w:lineRule="auto"/>
    </w:pPr>
    <w:rPr>
      <w:b/>
      <w:color w:val="742379" w:themeColor="text1"/>
    </w:rPr>
  </w:style>
  <w:style w:type="character" w:customStyle="1" w:styleId="FooterChar">
    <w:name w:val="Footer Char"/>
    <w:link w:val="Footer"/>
    <w:uiPriority w:val="25"/>
    <w:rsid w:val="00C45F73"/>
    <w:rPr>
      <w:b/>
      <w:color w:val="742379" w:themeColor="text1"/>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4E68"/>
    <w:rPr>
      <w:rFonts w:ascii="Tahoma" w:eastAsia="Times New Roman" w:hAnsi="Tahoma" w:cs="Tahoma"/>
      <w:sz w:val="16"/>
      <w:szCs w:val="16"/>
      <w:lang w:val="en-US" w:eastAsia="ja-JP"/>
    </w:rPr>
  </w:style>
  <w:style w:type="paragraph" w:customStyle="1" w:styleId="Bullet1">
    <w:name w:val="Bullet 1"/>
    <w:basedOn w:val="ListParagraph"/>
    <w:next w:val="Number1"/>
    <w:uiPriority w:val="1"/>
    <w:qFormat/>
    <w:rsid w:val="009F220A"/>
    <w:pPr>
      <w:numPr>
        <w:numId w:val="8"/>
      </w:numPr>
      <w:ind w:left="714"/>
      <w:contextualSpacing w:val="0"/>
    </w:pPr>
    <w:rPr>
      <w:color w:val="000000" w:themeColor="accent6"/>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semiHidden/>
    <w:qFormat/>
    <w:rsid w:val="003820DF"/>
    <w:pPr>
      <w:numPr>
        <w:numId w:val="1"/>
      </w:numPr>
      <w:ind w:left="714" w:hanging="357"/>
      <w:contextualSpacing/>
    </w:pPr>
    <w:rPr>
      <w:rFonts w:cs="Arial"/>
      <w:spacing w:val="-3"/>
      <w:kern w:val="1"/>
      <w:szCs w:val="20"/>
      <w:shd w:val="clear" w:color="auto" w:fill="FFFFFF"/>
      <w:lang w:val="en-GB"/>
    </w:rPr>
  </w:style>
  <w:style w:type="paragraph" w:styleId="TOC1">
    <w:name w:val="toc 1"/>
    <w:basedOn w:val="Normal"/>
    <w:next w:val="Normal"/>
    <w:uiPriority w:val="20"/>
    <w:rsid w:val="006D4843"/>
    <w:pPr>
      <w:tabs>
        <w:tab w:val="right" w:pos="425"/>
        <w:tab w:val="right" w:pos="851"/>
        <w:tab w:val="right" w:pos="9016"/>
      </w:tabs>
      <w:spacing w:before="120" w:after="200"/>
    </w:pPr>
    <w:rPr>
      <w:noProof/>
    </w:rPr>
  </w:style>
  <w:style w:type="paragraph" w:styleId="TOC2">
    <w:name w:val="toc 2"/>
    <w:basedOn w:val="Normal"/>
    <w:next w:val="Normal"/>
    <w:uiPriority w:val="21"/>
    <w:rsid w:val="004A61DD"/>
    <w:pPr>
      <w:tabs>
        <w:tab w:val="left" w:pos="425"/>
        <w:tab w:val="left" w:pos="851"/>
        <w:tab w:val="right" w:pos="9016"/>
      </w:tabs>
      <w:spacing w:after="200"/>
      <w:ind w:left="425"/>
    </w:pPr>
  </w:style>
  <w:style w:type="character" w:styleId="Hyperlink">
    <w:name w:val="Hyperlink"/>
    <w:uiPriority w:val="99"/>
    <w:rsid w:val="0040062A"/>
    <w:rPr>
      <w:color w:val="0432FF"/>
      <w:u w:val="single"/>
    </w:rPr>
  </w:style>
  <w:style w:type="paragraph" w:customStyle="1" w:styleId="Securityinformation">
    <w:name w:val="Security information"/>
    <w:basedOn w:val="Normal"/>
    <w:link w:val="SecurityinformationChar"/>
    <w:uiPriority w:val="22"/>
    <w:rsid w:val="00A65BA8"/>
    <w:rPr>
      <w:b/>
      <w:color w:val="C00000"/>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uiPriority w:val="99"/>
    <w:semiHidden/>
    <w:qFormat/>
    <w:rsid w:val="00830A50"/>
    <w:pPr>
      <w:spacing w:before="360"/>
    </w:pPr>
    <w:rPr>
      <w:bCs/>
      <w:u w:val="single"/>
    </w:rPr>
  </w:style>
  <w:style w:type="character" w:customStyle="1" w:styleId="TableDescriptionChar">
    <w:name w:val="Table Description Char"/>
    <w:link w:val="TableDescription"/>
    <w:uiPriority w:val="99"/>
    <w:semiHidden/>
    <w:rsid w:val="00CE7007"/>
    <w:rPr>
      <w:bCs/>
      <w:u w:val="single"/>
    </w:rPr>
  </w:style>
  <w:style w:type="character" w:customStyle="1" w:styleId="SecurityinformationChar">
    <w:name w:val="Security information Char"/>
    <w:link w:val="Securityinformation"/>
    <w:uiPriority w:val="22"/>
    <w:rsid w:val="000879DB"/>
    <w:rPr>
      <w:b/>
      <w:color w:val="C00000"/>
      <w:sz w:val="28"/>
      <w:szCs w:val="28"/>
    </w:rPr>
  </w:style>
  <w:style w:type="table" w:customStyle="1" w:styleId="Coverpagetable">
    <w:name w:val="Cover page table"/>
    <w:basedOn w:val="TableNormal"/>
    <w:uiPriority w:val="99"/>
    <w:rsid w:val="00066632"/>
    <w:rPr>
      <w:rFonts w:eastAsiaTheme="minorHAnsi" w:cs="Times New Roman (Body CS)"/>
      <w:color w:val="F9F9F9" w:themeColor="background1"/>
    </w:rPr>
    <w:tblPr/>
  </w:style>
  <w:style w:type="paragraph" w:customStyle="1" w:styleId="tablelistbullet">
    <w:name w:val="table list bullet"/>
    <w:basedOn w:val="ListParagraph"/>
    <w:uiPriority w:val="99"/>
    <w:semiHidden/>
    <w:qFormat/>
    <w:rsid w:val="00A42A51"/>
    <w:pPr>
      <w:tabs>
        <w:tab w:val="num" w:pos="360"/>
      </w:tabs>
      <w:spacing w:line="240" w:lineRule="auto"/>
    </w:pPr>
    <w:rPr>
      <w:rFonts w:eastAsia="MS Mincho" w:cs="FSMe-Bold"/>
      <w:spacing w:val="-2"/>
      <w:szCs w:val="20"/>
    </w:rPr>
  </w:style>
  <w:style w:type="paragraph" w:styleId="Title">
    <w:name w:val="Title"/>
    <w:aliases w:val="Intro paragraph"/>
    <w:basedOn w:val="Normal"/>
    <w:next w:val="Normal"/>
    <w:link w:val="TitleChar"/>
    <w:uiPriority w:val="8"/>
    <w:qFormat/>
    <w:rsid w:val="006A1AE8"/>
    <w:pPr>
      <w:suppressAutoHyphens/>
      <w:spacing w:after="60"/>
    </w:pPr>
    <w:rPr>
      <w:rFonts w:eastAsiaTheme="majorEastAsia" w:cs="Arial"/>
      <w:color w:val="742379" w:themeColor="text1"/>
      <w:kern w:val="28"/>
      <w:sz w:val="28"/>
      <w:szCs w:val="28"/>
    </w:rPr>
  </w:style>
  <w:style w:type="character" w:customStyle="1" w:styleId="TitleChar">
    <w:name w:val="Title Char"/>
    <w:aliases w:val="Intro paragraph Char"/>
    <w:basedOn w:val="DefaultParagraphFont"/>
    <w:link w:val="Title"/>
    <w:uiPriority w:val="8"/>
    <w:rsid w:val="006A1AE8"/>
    <w:rPr>
      <w:rFonts w:eastAsiaTheme="majorEastAsia" w:cs="Arial"/>
      <w:color w:val="742379" w:themeColor="text1"/>
      <w:kern w:val="28"/>
      <w:sz w:val="28"/>
      <w:szCs w:val="28"/>
    </w:rPr>
  </w:style>
  <w:style w:type="numbering" w:customStyle="1" w:styleId="CurrentList5">
    <w:name w:val="Current List5"/>
    <w:uiPriority w:val="99"/>
    <w:rsid w:val="003313CD"/>
    <w:pPr>
      <w:numPr>
        <w:numId w:val="6"/>
      </w:numPr>
    </w:pPr>
  </w:style>
  <w:style w:type="numbering" w:customStyle="1" w:styleId="CurrentList6">
    <w:name w:val="Current List6"/>
    <w:uiPriority w:val="99"/>
    <w:rsid w:val="003313CD"/>
    <w:pPr>
      <w:numPr>
        <w:numId w:val="7"/>
      </w:numPr>
    </w:pPr>
  </w:style>
  <w:style w:type="table" w:styleId="GridTable4">
    <w:name w:val="Grid Table 4"/>
    <w:basedOn w:val="TableNormal"/>
    <w:uiPriority w:val="49"/>
    <w:rsid w:val="00D3530B"/>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FollowedHyperlink">
    <w:name w:val="FollowedHyperlink"/>
    <w:basedOn w:val="DefaultParagraphFont"/>
    <w:uiPriority w:val="99"/>
    <w:semiHidden/>
    <w:rsid w:val="00C22A9B"/>
    <w:rPr>
      <w:color w:val="954F72"/>
      <w:u w:val="single"/>
    </w:rPr>
  </w:style>
  <w:style w:type="paragraph" w:styleId="FootnoteText">
    <w:name w:val="footnote text"/>
    <w:basedOn w:val="Normal"/>
    <w:link w:val="FootnoteTextChar"/>
    <w:uiPriority w:val="19"/>
    <w:unhideWhenUsed/>
    <w:rsid w:val="00C714B0"/>
    <w:pPr>
      <w:spacing w:after="0" w:line="240" w:lineRule="auto"/>
    </w:pPr>
    <w:rPr>
      <w:sz w:val="20"/>
      <w:szCs w:val="20"/>
    </w:rPr>
  </w:style>
  <w:style w:type="character" w:customStyle="1" w:styleId="FootnoteTextChar">
    <w:name w:val="Footnote Text Char"/>
    <w:basedOn w:val="DefaultParagraphFont"/>
    <w:link w:val="FootnoteText"/>
    <w:uiPriority w:val="19"/>
    <w:rsid w:val="00B81D7A"/>
    <w:rPr>
      <w:sz w:val="20"/>
      <w:szCs w:val="20"/>
    </w:rPr>
  </w:style>
  <w:style w:type="character" w:styleId="FootnoteReference">
    <w:name w:val="footnote reference"/>
    <w:basedOn w:val="DefaultParagraphFont"/>
    <w:uiPriority w:val="99"/>
    <w:semiHidden/>
    <w:rsid w:val="00C714B0"/>
    <w:rPr>
      <w:vertAlign w:val="superscript"/>
    </w:rPr>
  </w:style>
  <w:style w:type="paragraph" w:styleId="NormalWeb">
    <w:name w:val="Normal (Web)"/>
    <w:basedOn w:val="Normal"/>
    <w:uiPriority w:val="99"/>
    <w:semiHidden/>
    <w:rsid w:val="00B00A05"/>
    <w:rPr>
      <w:rFonts w:ascii="Times New Roman" w:hAnsi="Times New Roman"/>
    </w:rPr>
  </w:style>
  <w:style w:type="paragraph" w:customStyle="1" w:styleId="Tablebody">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sz="4" w:space="0" w:color="B961C9" w:themeColor="accent1" w:themeTint="99"/>
        <w:left w:val="single" w:sz="4" w:space="0" w:color="B961C9" w:themeColor="accent1" w:themeTint="99"/>
        <w:bottom w:val="single" w:sz="4" w:space="0" w:color="B961C9" w:themeColor="accent1" w:themeTint="99"/>
        <w:right w:val="single" w:sz="4" w:space="0" w:color="B961C9" w:themeColor="accent1" w:themeTint="99"/>
        <w:insideH w:val="single" w:sz="4" w:space="0" w:color="B961C9" w:themeColor="accent1" w:themeTint="99"/>
        <w:insideV w:val="single" w:sz="4" w:space="0" w:color="B961C9" w:themeColor="accent1" w:themeTint="99"/>
      </w:tblBorders>
    </w:tblPr>
    <w:tblStylePr w:type="firstRow">
      <w:rPr>
        <w:b/>
        <w:bCs/>
        <w:color w:val="F9F9F9" w:themeColor="background1"/>
      </w:rPr>
      <w:tblPr/>
      <w:tcPr>
        <w:tcBorders>
          <w:top w:val="single" w:sz="4" w:space="0" w:color="6A2875" w:themeColor="accent1"/>
          <w:left w:val="single" w:sz="4" w:space="0" w:color="6A2875" w:themeColor="accent1"/>
          <w:bottom w:val="single" w:sz="4" w:space="0" w:color="6A2875" w:themeColor="accent1"/>
          <w:right w:val="single" w:sz="4" w:space="0" w:color="6A2875" w:themeColor="accent1"/>
          <w:insideH w:val="nil"/>
          <w:insideV w:val="nil"/>
        </w:tcBorders>
        <w:shd w:val="clear" w:color="auto" w:fill="6A2875" w:themeFill="accent1"/>
      </w:tcPr>
    </w:tblStylePr>
    <w:tblStylePr w:type="lastRow">
      <w:rPr>
        <w:b/>
        <w:bCs/>
      </w:rPr>
      <w:tblPr/>
      <w:tcPr>
        <w:tcBorders>
          <w:top w:val="double" w:sz="4" w:space="0" w:color="6A2875" w:themeColor="accent1"/>
        </w:tcBorders>
      </w:tcPr>
    </w:tblStylePr>
    <w:tblStylePr w:type="firstCol">
      <w:rPr>
        <w:b/>
        <w:bCs/>
      </w:rPr>
    </w:tblStylePr>
    <w:tblStylePr w:type="lastCol">
      <w:rPr>
        <w:b/>
        <w:bCs/>
      </w:rPr>
    </w:tblStylePr>
    <w:tblStylePr w:type="band1Vert">
      <w:tblPr/>
      <w:tcPr>
        <w:shd w:val="clear" w:color="auto" w:fill="E7CAED" w:themeFill="accent1" w:themeFillTint="33"/>
      </w:tcPr>
    </w:tblStylePr>
    <w:tblStylePr w:type="band1Horz">
      <w:tblPr/>
      <w:tcPr>
        <w:shd w:val="clear" w:color="auto" w:fill="E7CAED" w:themeFill="accent1" w:themeFillTint="33"/>
      </w:tcPr>
    </w:tblStylePr>
  </w:style>
  <w:style w:type="table" w:styleId="ListTable3">
    <w:name w:val="List Table 3"/>
    <w:basedOn w:val="TableNormal"/>
    <w:uiPriority w:val="48"/>
    <w:rsid w:val="00574058"/>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tblBorders>
    </w:tblPr>
    <w:tblStylePr w:type="firstRow">
      <w:rPr>
        <w:b/>
        <w:bCs/>
        <w:color w:val="F9F9F9" w:themeColor="background1"/>
      </w:rPr>
      <w:tblPr/>
      <w:tcPr>
        <w:shd w:val="clear" w:color="auto" w:fill="742379" w:themeFill="text1"/>
      </w:tcPr>
    </w:tblStylePr>
    <w:tblStylePr w:type="lastRow">
      <w:rPr>
        <w:b/>
        <w:bCs/>
      </w:rPr>
      <w:tblPr/>
      <w:tcPr>
        <w:tcBorders>
          <w:top w:val="double" w:sz="4" w:space="0" w:color="742379"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742379" w:themeColor="text1"/>
          <w:right w:val="single" w:sz="4" w:space="0" w:color="742379" w:themeColor="text1"/>
        </w:tcBorders>
      </w:tcPr>
    </w:tblStylePr>
    <w:tblStylePr w:type="band1Horz">
      <w:tblPr/>
      <w:tcPr>
        <w:tcBorders>
          <w:top w:val="single" w:sz="4" w:space="0" w:color="742379" w:themeColor="text1"/>
          <w:bottom w:val="single" w:sz="4" w:space="0" w:color="74237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2379" w:themeColor="text1"/>
          <w:left w:val="nil"/>
        </w:tcBorders>
      </w:tcPr>
    </w:tblStylePr>
    <w:tblStylePr w:type="swCell">
      <w:tblPr/>
      <w:tcPr>
        <w:tcBorders>
          <w:top w:val="double" w:sz="4" w:space="0" w:color="742379" w:themeColor="text1"/>
          <w:right w:val="nil"/>
        </w:tcBorders>
      </w:tcPr>
    </w:tblStylePr>
  </w:style>
  <w:style w:type="paragraph" w:styleId="Caption">
    <w:name w:val="caption"/>
    <w:basedOn w:val="Normal"/>
    <w:next w:val="Normal"/>
    <w:uiPriority w:val="13"/>
    <w:unhideWhenUsed/>
    <w:rsid w:val="004E5B31"/>
    <w:pPr>
      <w:keepNext/>
      <w:spacing w:before="240"/>
    </w:pPr>
    <w:rPr>
      <w:b/>
      <w:bCs/>
      <w:color w:val="742379" w:themeColor="text1"/>
    </w:rPr>
  </w:style>
  <w:style w:type="paragraph" w:customStyle="1" w:styleId="Pull-out-Heading">
    <w:name w:val="Pull-out - Heading"/>
    <w:basedOn w:val="Heading2"/>
    <w:next w:val="Pull-out-Body"/>
    <w:uiPriority w:val="14"/>
    <w:qFormat/>
    <w:rsid w:val="00520DC1"/>
    <w:pPr>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tabs>
        <w:tab w:val="right" w:pos="380"/>
        <w:tab w:val="left" w:pos="425"/>
      </w:tabs>
      <w:ind w:left="425" w:right="380"/>
      <w:contextualSpacing/>
    </w:pPr>
    <w:rPr>
      <w:sz w:val="32"/>
      <w:szCs w:val="20"/>
    </w:rPr>
  </w:style>
  <w:style w:type="paragraph" w:customStyle="1" w:styleId="Pull-out-Body">
    <w:name w:val="Pull-out - Body"/>
    <w:basedOn w:val="Normal"/>
    <w:link w:val="Pull-out-BodyChar"/>
    <w:uiPriority w:val="15"/>
    <w:qFormat/>
    <w:rsid w:val="00516E24"/>
    <w:pPr>
      <w:keepNext/>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ind w:left="425" w:right="380"/>
      <w:contextualSpacing/>
    </w:pPr>
    <w:rPr>
      <w:szCs w:val="20"/>
    </w:rPr>
  </w:style>
  <w:style w:type="paragraph" w:customStyle="1" w:styleId="Bullet2">
    <w:name w:val="Bullet 2"/>
    <w:basedOn w:val="ListParagraph"/>
    <w:uiPriority w:val="2"/>
    <w:qFormat/>
    <w:rsid w:val="00BD27C7"/>
    <w:pPr>
      <w:numPr>
        <w:numId w:val="10"/>
      </w:numPr>
      <w:contextualSpacing w:val="0"/>
    </w:pPr>
  </w:style>
  <w:style w:type="numbering" w:customStyle="1" w:styleId="Bulletlist">
    <w:name w:val="Bullet list"/>
    <w:uiPriority w:val="99"/>
    <w:rsid w:val="00B0387E"/>
    <w:pPr>
      <w:numPr>
        <w:numId w:val="9"/>
      </w:numPr>
    </w:pPr>
  </w:style>
  <w:style w:type="table" w:styleId="ListTable4">
    <w:name w:val="List Table 4"/>
    <w:basedOn w:val="TableNormal"/>
    <w:uiPriority w:val="49"/>
    <w:rsid w:val="00777842"/>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b/>
        <w:bCs/>
        <w:color w:val="F9F9F9" w:themeColor="background1"/>
      </w:rPr>
      <w:tblPr/>
      <w:trPr>
        <w:tblHeader/>
      </w:trPr>
      <w:tcPr>
        <w:tcBorders>
          <w:top w:val="single" w:sz="4" w:space="0" w:color="742379" w:themeColor="text1"/>
          <w:left w:val="single" w:sz="4" w:space="0" w:color="742379" w:themeColor="text1"/>
          <w:bottom w:val="nil"/>
          <w:right w:val="single" w:sz="4" w:space="0" w:color="742379" w:themeColor="text1"/>
          <w:insideH w:val="single" w:sz="4" w:space="0" w:color="F9F9F9" w:themeColor="background1"/>
          <w:insideV w:val="single" w:sz="4" w:space="0" w:color="F9F9F9" w:themeColor="background1"/>
        </w:tcBorders>
        <w:shd w:val="clear" w:color="auto" w:fill="742379" w:themeFill="text1"/>
      </w:tcPr>
    </w:tblStylePr>
    <w:tblStylePr w:type="lastRow">
      <w:rPr>
        <w:b/>
        <w:bCs/>
      </w:rPr>
      <w:tblPr/>
      <w:tcPr>
        <w:tcBorders>
          <w:top w:val="double" w:sz="4" w:space="0" w:color="C85ACF" w:themeColor="text1" w:themeTint="99"/>
        </w:tcBorders>
      </w:tcPr>
    </w:tblStylePr>
    <w:tblStylePr w:type="firstCol">
      <w:rPr>
        <w:b/>
        <w:bCs/>
        <w:color w:val="F9F9F9" w:themeColor="background1"/>
      </w:rPr>
      <w:tblPr/>
      <w:tcPr>
        <w:tcBorders>
          <w:top w:val="single" w:sz="4" w:space="0" w:color="742379" w:themeColor="text1"/>
          <w:left w:val="single" w:sz="4" w:space="0" w:color="742379" w:themeColor="text1"/>
          <w:bottom w:val="single" w:sz="4" w:space="0" w:color="742379" w:themeColor="text1"/>
          <w:right w:val="nil"/>
          <w:insideH w:val="single" w:sz="4" w:space="0" w:color="F9F9F9" w:themeColor="background1"/>
          <w:insideV w:val="single" w:sz="4" w:space="0" w:color="F9F9F9" w:themeColor="background1"/>
        </w:tcBorders>
        <w:shd w:val="clear" w:color="auto" w:fill="742379"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customStyle="1" w:styleId="TableBody0">
    <w:name w:val="Table Body"/>
    <w:basedOn w:val="Normal"/>
    <w:uiPriority w:val="9"/>
    <w:qFormat/>
    <w:rsid w:val="0054222F"/>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annotation reference"/>
    <w:basedOn w:val="DefaultParagraphFont"/>
    <w:uiPriority w:val="99"/>
    <w:semiHidden/>
    <w:rsid w:val="00C07D01"/>
    <w:rPr>
      <w:sz w:val="16"/>
      <w:szCs w:val="16"/>
    </w:rPr>
  </w:style>
  <w:style w:type="paragraph" w:styleId="CommentSubject">
    <w:name w:val="annotation subject"/>
    <w:basedOn w:val="Normal"/>
    <w:next w:val="Normal"/>
    <w:link w:val="CommentSubjectChar"/>
    <w:uiPriority w:val="99"/>
    <w:semiHidden/>
    <w:rsid w:val="00E70D9E"/>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E70D9E"/>
    <w:rPr>
      <w:rFonts w:ascii="Arial" w:eastAsia="Times New Roman" w:hAnsi="Arial"/>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sz="4" w:space="0" w:color="D095DB" w:themeColor="accent1" w:themeTint="66"/>
        <w:left w:val="single" w:sz="4" w:space="0" w:color="D095DB" w:themeColor="accent1" w:themeTint="66"/>
        <w:bottom w:val="single" w:sz="4" w:space="0" w:color="D095DB" w:themeColor="accent1" w:themeTint="66"/>
        <w:right w:val="single" w:sz="4" w:space="0" w:color="D095DB" w:themeColor="accent1" w:themeTint="66"/>
        <w:insideH w:val="single" w:sz="4" w:space="0" w:color="D095DB" w:themeColor="accent1" w:themeTint="66"/>
        <w:insideV w:val="single" w:sz="4" w:space="0" w:color="D095DB" w:themeColor="accent1" w:themeTint="66"/>
      </w:tblBorders>
    </w:tblPr>
    <w:tblStylePr w:type="firstRow">
      <w:rPr>
        <w:b/>
        <w:bCs/>
      </w:rPr>
      <w:tblPr/>
      <w:tcPr>
        <w:tcBorders>
          <w:bottom w:val="single" w:sz="12" w:space="0" w:color="B961C9" w:themeColor="accent1" w:themeTint="99"/>
        </w:tcBorders>
      </w:tcPr>
    </w:tblStylePr>
    <w:tblStylePr w:type="lastRow">
      <w:rPr>
        <w:b/>
        <w:bCs/>
      </w:rPr>
      <w:tblPr/>
      <w:tcPr>
        <w:tcBorders>
          <w:top w:val="double" w:sz="2" w:space="0" w:color="B961C9" w:themeColor="accent1"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eastAsiaTheme="minorEastAsia" w:hAnsiTheme="minorHAnsi" w:cstheme="minorBidi"/>
      <w:sz w:val="22"/>
      <w:szCs w:val="22"/>
    </w:rPr>
    <w:tblPr>
      <w:tblStyleRowBandSize w:val="1"/>
      <w:tblStyleColBandSize w:val="1"/>
      <w:tblBorders>
        <w:top w:val="single" w:sz="8" w:space="0" w:color="6A2875" w:themeColor="accent3"/>
        <w:left w:val="single" w:sz="8" w:space="0" w:color="6A2875" w:themeColor="accent3"/>
        <w:bottom w:val="single" w:sz="8" w:space="0" w:color="6A2875" w:themeColor="accent3"/>
        <w:right w:val="single" w:sz="8" w:space="0" w:color="6A2875" w:themeColor="accent3"/>
      </w:tblBorders>
    </w:tblPr>
    <w:tblStylePr w:type="firstRow">
      <w:pPr>
        <w:spacing w:before="0" w:after="0" w:line="240" w:lineRule="auto"/>
      </w:pPr>
      <w:rPr>
        <w:b/>
        <w:bCs/>
        <w:color w:val="F9F9F9" w:themeColor="background1"/>
      </w:rPr>
      <w:tblPr/>
      <w:tcPr>
        <w:shd w:val="clear" w:color="auto" w:fill="6A2875" w:themeFill="accent3"/>
      </w:tcPr>
    </w:tblStylePr>
    <w:tblStylePr w:type="lastRow">
      <w:pPr>
        <w:spacing w:before="0" w:after="0" w:line="240" w:lineRule="auto"/>
      </w:pPr>
      <w:rPr>
        <w:b/>
        <w:bCs/>
      </w:rPr>
      <w:tblPr/>
      <w:tcPr>
        <w:tcBorders>
          <w:top w:val="double" w:sz="6" w:space="0" w:color="6A2875" w:themeColor="accent3"/>
          <w:left w:val="single" w:sz="8" w:space="0" w:color="6A2875" w:themeColor="accent3"/>
          <w:bottom w:val="single" w:sz="8" w:space="0" w:color="6A2875" w:themeColor="accent3"/>
          <w:right w:val="single" w:sz="8" w:space="0" w:color="6A2875" w:themeColor="accent3"/>
        </w:tcBorders>
      </w:tcPr>
    </w:tblStylePr>
    <w:tblStylePr w:type="firstCol">
      <w:rPr>
        <w:b/>
        <w:bCs/>
      </w:rPr>
    </w:tblStylePr>
    <w:tblStylePr w:type="lastCol">
      <w:rPr>
        <w:b/>
        <w:bCs/>
      </w:rPr>
    </w:tblStylePr>
    <w:tblStylePr w:type="band1Vert">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tblStylePr w:type="band1Horz">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style>
  <w:style w:type="table" w:customStyle="1" w:styleId="NDISTable1">
    <w:name w:val="NDIS Table 1"/>
    <w:basedOn w:val="TableNormal"/>
    <w:uiPriority w:val="99"/>
    <w:rsid w:val="001E5A1A"/>
    <w:tblPr>
      <w:tblStyleRow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rFonts w:ascii="Arial" w:hAnsi="Arial"/>
        <w:b/>
        <w:color w:val="F9F9F9" w:themeColor="background1"/>
        <w:sz w:val="24"/>
      </w:rPr>
      <w:tblPr/>
      <w:trPr>
        <w:cantSplit/>
        <w:tblHeader/>
      </w:trPr>
      <w:tcPr>
        <w:tcBorders>
          <w:top w:val="single" w:sz="4" w:space="0" w:color="742379" w:themeColor="text1"/>
          <w:left w:val="single" w:sz="4" w:space="0" w:color="742379" w:themeColor="text1"/>
          <w:bottom w:val="nil"/>
          <w:right w:val="single" w:sz="4" w:space="0" w:color="742379" w:themeColor="text1"/>
          <w:insideV w:val="single" w:sz="4" w:space="0" w:color="F9F9F9" w:themeColor="background1"/>
        </w:tcBorders>
        <w:shd w:val="clear" w:color="auto" w:fill="742379"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paragraph" w:customStyle="1" w:styleId="TableNotes">
    <w:name w:val="Table Notes"/>
    <w:basedOn w:val="Normal"/>
    <w:next w:val="Normal"/>
    <w:link w:val="TableNotesChar"/>
    <w:uiPriority w:val="12"/>
    <w:rsid w:val="000A10E1"/>
    <w:pPr>
      <w:tabs>
        <w:tab w:val="left" w:pos="284"/>
      </w:tabs>
      <w:spacing w:before="120"/>
      <w:contextualSpacing/>
    </w:pPr>
    <w:rPr>
      <w:sz w:val="20"/>
    </w:rPr>
  </w:style>
  <w:style w:type="character" w:customStyle="1" w:styleId="TableNotesChar">
    <w:name w:val="Table Notes Char"/>
    <w:basedOn w:val="FootnoteTextChar"/>
    <w:link w:val="TableNotes"/>
    <w:uiPriority w:val="12"/>
    <w:rsid w:val="00D16C93"/>
    <w:rPr>
      <w:sz w:val="20"/>
      <w:szCs w:val="20"/>
    </w:rPr>
  </w:style>
  <w:style w:type="paragraph" w:customStyle="1" w:styleId="TableSpacer">
    <w:name w:val="Table Spacer"/>
    <w:basedOn w:val="Normal"/>
    <w:next w:val="Normal"/>
    <w:uiPriority w:val="11"/>
    <w:qFormat/>
    <w:rsid w:val="00C312BE"/>
    <w:pPr>
      <w:spacing w:before="120"/>
    </w:pPr>
  </w:style>
  <w:style w:type="paragraph" w:customStyle="1" w:styleId="HeaderPage1SecurityMarkings">
    <w:name w:val="Header Page 1 Security Markings"/>
    <w:basedOn w:val="Securityinformation"/>
    <w:uiPriority w:val="24"/>
    <w:rsid w:val="00A65BA8"/>
    <w:pPr>
      <w:spacing w:before="4000" w:after="600"/>
      <w:jc w:val="center"/>
    </w:pPr>
    <w:rPr>
      <w:noProof/>
      <w:sz w:val="24"/>
      <w:szCs w:val="24"/>
    </w:rPr>
  </w:style>
  <w:style w:type="paragraph" w:customStyle="1" w:styleId="Footer-bar">
    <w:name w:val="Footer - bar"/>
    <w:basedOn w:val="Normal"/>
    <w:uiPriority w:val="28"/>
    <w:rsid w:val="004E5B31"/>
    <w:pPr>
      <w:pBdr>
        <w:top w:val="single" w:sz="4" w:space="6" w:color="6B2976"/>
      </w:pBdr>
      <w:tabs>
        <w:tab w:val="center" w:pos="4536"/>
        <w:tab w:val="right" w:pos="9026"/>
      </w:tabs>
      <w:spacing w:after="200" w:line="240" w:lineRule="auto"/>
    </w:pPr>
    <w:rPr>
      <w:b/>
      <w:color w:val="742379" w:themeColor="text1"/>
    </w:rPr>
  </w:style>
  <w:style w:type="paragraph" w:customStyle="1" w:styleId="Pull-out-Bullet">
    <w:name w:val="Pull-out - Bullet"/>
    <w:basedOn w:val="Pull-out-Body"/>
    <w:link w:val="Pull-out-BulletChar"/>
    <w:uiPriority w:val="16"/>
    <w:qFormat/>
    <w:rsid w:val="00520DC1"/>
    <w:pPr>
      <w:numPr>
        <w:numId w:val="12"/>
      </w:numPr>
      <w:tabs>
        <w:tab w:val="left" w:pos="1134"/>
      </w:tabs>
      <w:ind w:left="425" w:firstLine="284"/>
    </w:pPr>
  </w:style>
  <w:style w:type="character" w:customStyle="1" w:styleId="Pull-out-BodyChar">
    <w:name w:val="Pull-out - Body Char"/>
    <w:basedOn w:val="DefaultParagraphFont"/>
    <w:link w:val="Pull-out-Body"/>
    <w:uiPriority w:val="15"/>
    <w:rsid w:val="00D16C93"/>
    <w:rPr>
      <w:szCs w:val="20"/>
      <w:shd w:val="clear" w:color="auto" w:fill="F7EEF7"/>
    </w:rPr>
  </w:style>
  <w:style w:type="character" w:customStyle="1" w:styleId="Pull-out-BulletChar">
    <w:name w:val="Pull-out - Bullet Char"/>
    <w:basedOn w:val="Pull-out-BodyChar"/>
    <w:link w:val="Pull-out-Bullet"/>
    <w:uiPriority w:val="16"/>
    <w:rsid w:val="00D16C93"/>
    <w:rPr>
      <w:szCs w:val="20"/>
      <w:shd w:val="clear" w:color="auto" w:fill="F7EEF7"/>
    </w:rPr>
  </w:style>
  <w:style w:type="paragraph" w:styleId="ListNumber">
    <w:name w:val="List Number"/>
    <w:basedOn w:val="Bullet1"/>
    <w:uiPriority w:val="99"/>
    <w:semiHidden/>
    <w:qFormat/>
    <w:rsid w:val="002B5402"/>
    <w:pPr>
      <w:numPr>
        <w:numId w:val="0"/>
      </w:numPr>
      <w:contextualSpacing/>
    </w:pPr>
  </w:style>
  <w:style w:type="paragraph" w:styleId="ListNumber2">
    <w:name w:val="List Number 2"/>
    <w:basedOn w:val="ListNumber"/>
    <w:uiPriority w:val="99"/>
    <w:semiHidden/>
    <w:qFormat/>
    <w:rsid w:val="002B5402"/>
    <w:pPr>
      <w:numPr>
        <w:numId w:val="14"/>
      </w:numPr>
      <w:ind w:left="1071" w:hanging="357"/>
    </w:pPr>
  </w:style>
  <w:style w:type="paragraph" w:styleId="ListNumber4">
    <w:name w:val="List Number 4"/>
    <w:basedOn w:val="Normal"/>
    <w:uiPriority w:val="99"/>
    <w:semiHidden/>
    <w:rsid w:val="003C3B27"/>
    <w:pPr>
      <w:numPr>
        <w:numId w:val="15"/>
      </w:numPr>
      <w:contextualSpacing/>
    </w:pPr>
  </w:style>
  <w:style w:type="paragraph" w:styleId="ListNumber3">
    <w:name w:val="List Number 3"/>
    <w:basedOn w:val="Normal"/>
    <w:uiPriority w:val="99"/>
    <w:semiHidden/>
    <w:rsid w:val="003C3B27"/>
    <w:pPr>
      <w:numPr>
        <w:numId w:val="16"/>
      </w:numPr>
      <w:contextualSpacing/>
    </w:pPr>
  </w:style>
  <w:style w:type="paragraph" w:customStyle="1" w:styleId="Number1">
    <w:name w:val="Number 1"/>
    <w:basedOn w:val="ListNumber"/>
    <w:uiPriority w:val="17"/>
    <w:qFormat/>
    <w:rsid w:val="00877355"/>
    <w:pPr>
      <w:contextualSpacing w:val="0"/>
    </w:pPr>
  </w:style>
  <w:style w:type="paragraph" w:customStyle="1" w:styleId="Alpha2">
    <w:name w:val="Alpha 2"/>
    <w:basedOn w:val="ListNumber2"/>
    <w:uiPriority w:val="18"/>
    <w:qFormat/>
    <w:rsid w:val="00FC1FD8"/>
    <w:pPr>
      <w:numPr>
        <w:numId w:val="17"/>
      </w:numPr>
      <w:ind w:left="1071" w:hanging="357"/>
      <w:contextualSpacing w:val="0"/>
    </w:pPr>
  </w:style>
  <w:style w:type="numbering" w:styleId="111111">
    <w:name w:val="Outline List 2"/>
    <w:basedOn w:val="NoList"/>
    <w:uiPriority w:val="99"/>
    <w:semiHidden/>
    <w:unhideWhenUsed/>
    <w:rsid w:val="0013230A"/>
    <w:pPr>
      <w:numPr>
        <w:numId w:val="18"/>
      </w:numPr>
    </w:pPr>
  </w:style>
  <w:style w:type="paragraph" w:customStyle="1" w:styleId="Style3">
    <w:name w:val="Style3"/>
    <w:basedOn w:val="Normal"/>
    <w:qFormat/>
    <w:rsid w:val="005E6395"/>
    <w:pPr>
      <w:keepNext/>
      <w:shd w:val="clear" w:color="auto" w:fill="742379" w:themeFill="text1"/>
      <w:tabs>
        <w:tab w:val="left" w:pos="142"/>
      </w:tabs>
      <w:spacing w:before="240" w:after="240" w:line="312" w:lineRule="auto"/>
      <w:ind w:firstLine="142"/>
      <w:outlineLvl w:val="1"/>
    </w:pPr>
    <w:rPr>
      <w:b/>
      <w:bCs/>
      <w:noProof/>
      <w:color w:val="F9F9F9" w:themeColor="background1"/>
      <w:sz w:val="40"/>
      <w:szCs w:val="40"/>
    </w:rPr>
  </w:style>
  <w:style w:type="paragraph" w:styleId="CommentText">
    <w:name w:val="annotation text"/>
    <w:basedOn w:val="Normal"/>
    <w:link w:val="CommentTextChar"/>
    <w:uiPriority w:val="15"/>
    <w:unhideWhenUsed/>
    <w:rsid w:val="00DE620D"/>
    <w:pPr>
      <w:spacing w:line="240" w:lineRule="auto"/>
    </w:pPr>
    <w:rPr>
      <w:sz w:val="20"/>
      <w:szCs w:val="20"/>
    </w:rPr>
  </w:style>
  <w:style w:type="character" w:customStyle="1" w:styleId="CommentTextChar">
    <w:name w:val="Comment Text Char"/>
    <w:basedOn w:val="DefaultParagraphFont"/>
    <w:link w:val="CommentText"/>
    <w:uiPriority w:val="15"/>
    <w:rsid w:val="00DE620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dis.gov.au/contact" TargetMode="External"/><Relationship Id="rId13" Type="http://schemas.openxmlformats.org/officeDocument/2006/relationships/hyperlink" Target="http://x.com/ndi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nkedin.com/company/national-disability-insurance-agenc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user/DisabilityCar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nstagram.com/ndis_austral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NDISAus" TargetMode="External"/><Relationship Id="rId14" Type="http://schemas.openxmlformats.org/officeDocument/2006/relationships/hyperlink" Target="https://www.accesshub.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DIA Colours">
      <a:dk1>
        <a:srgbClr val="742379"/>
      </a:dk1>
      <a:lt1>
        <a:srgbClr val="F9F9F9"/>
      </a:lt1>
      <a:dk2>
        <a:srgbClr val="6B2876"/>
      </a:dk2>
      <a:lt2>
        <a:srgbClr val="F9FAF9"/>
      </a:lt2>
      <a:accent1>
        <a:srgbClr val="6A2875"/>
      </a:accent1>
      <a:accent2>
        <a:srgbClr val="6A2875"/>
      </a:accent2>
      <a:accent3>
        <a:srgbClr val="6A2875"/>
      </a:accent3>
      <a:accent4>
        <a:srgbClr val="6A2875"/>
      </a:accent4>
      <a:accent5>
        <a:srgbClr val="6A2875"/>
      </a:accent5>
      <a:accent6>
        <a:srgbClr val="000000"/>
      </a:accent6>
      <a:hlink>
        <a:srgbClr val="6A2875"/>
      </a:hlink>
      <a:folHlink>
        <a:srgbClr val="80488A"/>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2747</Words>
  <Characters>15662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18373</CharactersWithSpaces>
  <SharedDoc>false</SharedDoc>
  <HLinks>
    <vt:vector size="132" baseType="variant">
      <vt:variant>
        <vt:i4>5374027</vt:i4>
      </vt:variant>
      <vt:variant>
        <vt:i4>93</vt:i4>
      </vt:variant>
      <vt:variant>
        <vt:i4>0</vt:i4>
      </vt:variant>
      <vt:variant>
        <vt:i4>5</vt:i4>
      </vt:variant>
      <vt:variant>
        <vt:lpwstr>https://www.accesshub.gov.au/</vt:lpwstr>
      </vt:variant>
      <vt:variant>
        <vt:lpwstr/>
      </vt:variant>
      <vt:variant>
        <vt:i4>5898243</vt:i4>
      </vt:variant>
      <vt:variant>
        <vt:i4>90</vt:i4>
      </vt:variant>
      <vt:variant>
        <vt:i4>0</vt:i4>
      </vt:variant>
      <vt:variant>
        <vt:i4>5</vt:i4>
      </vt:variant>
      <vt:variant>
        <vt:lpwstr>http://x.com/ndis</vt:lpwstr>
      </vt:variant>
      <vt:variant>
        <vt:lpwstr/>
      </vt:variant>
      <vt:variant>
        <vt:i4>1310729</vt:i4>
      </vt:variant>
      <vt:variant>
        <vt:i4>87</vt:i4>
      </vt:variant>
      <vt:variant>
        <vt:i4>0</vt:i4>
      </vt:variant>
      <vt:variant>
        <vt:i4>5</vt:i4>
      </vt:variant>
      <vt:variant>
        <vt:lpwstr>https://www.linkedin.com/company/national-disability-insurance-agency</vt:lpwstr>
      </vt:variant>
      <vt:variant>
        <vt:lpwstr/>
      </vt:variant>
      <vt:variant>
        <vt:i4>2228349</vt:i4>
      </vt:variant>
      <vt:variant>
        <vt:i4>84</vt:i4>
      </vt:variant>
      <vt:variant>
        <vt:i4>0</vt:i4>
      </vt:variant>
      <vt:variant>
        <vt:i4>5</vt:i4>
      </vt:variant>
      <vt:variant>
        <vt:lpwstr>https://www.youtube.com/user/DisabilityCare</vt:lpwstr>
      </vt:variant>
      <vt:variant>
        <vt:lpwstr/>
      </vt:variant>
      <vt:variant>
        <vt:i4>4194427</vt:i4>
      </vt:variant>
      <vt:variant>
        <vt:i4>81</vt:i4>
      </vt:variant>
      <vt:variant>
        <vt:i4>0</vt:i4>
      </vt:variant>
      <vt:variant>
        <vt:i4>5</vt:i4>
      </vt:variant>
      <vt:variant>
        <vt:lpwstr>https://www.instagram.com/ndis_australia/</vt:lpwstr>
      </vt:variant>
      <vt:variant>
        <vt:lpwstr/>
      </vt:variant>
      <vt:variant>
        <vt:i4>5439556</vt:i4>
      </vt:variant>
      <vt:variant>
        <vt:i4>78</vt:i4>
      </vt:variant>
      <vt:variant>
        <vt:i4>0</vt:i4>
      </vt:variant>
      <vt:variant>
        <vt:i4>5</vt:i4>
      </vt:variant>
      <vt:variant>
        <vt:lpwstr>https://www.facebook.com/NDISAus</vt:lpwstr>
      </vt:variant>
      <vt:variant>
        <vt:lpwstr/>
      </vt:variant>
      <vt:variant>
        <vt:i4>2162737</vt:i4>
      </vt:variant>
      <vt:variant>
        <vt:i4>75</vt:i4>
      </vt:variant>
      <vt:variant>
        <vt:i4>0</vt:i4>
      </vt:variant>
      <vt:variant>
        <vt:i4>5</vt:i4>
      </vt:variant>
      <vt:variant>
        <vt:lpwstr>https://ndis.gov.au/contact</vt:lpwstr>
      </vt:variant>
      <vt:variant>
        <vt:lpwstr/>
      </vt:variant>
      <vt:variant>
        <vt:i4>3539054</vt:i4>
      </vt:variant>
      <vt:variant>
        <vt:i4>72</vt:i4>
      </vt:variant>
      <vt:variant>
        <vt:i4>0</vt:i4>
      </vt:variant>
      <vt:variant>
        <vt:i4>5</vt:i4>
      </vt:variant>
      <vt:variant>
        <vt:lpwstr>http://ndis.gov.au/</vt:lpwstr>
      </vt:variant>
      <vt:variant>
        <vt:lpwstr/>
      </vt:variant>
      <vt:variant>
        <vt:i4>2621479</vt:i4>
      </vt:variant>
      <vt:variant>
        <vt:i4>69</vt:i4>
      </vt:variant>
      <vt:variant>
        <vt:i4>0</vt:i4>
      </vt:variant>
      <vt:variant>
        <vt:i4>5</vt:i4>
      </vt:variant>
      <vt:variant>
        <vt:lpwstr>https://www.stylemanual.gov.au/</vt:lpwstr>
      </vt:variant>
      <vt:variant>
        <vt:lpwstr/>
      </vt:variant>
      <vt:variant>
        <vt:i4>3735590</vt:i4>
      </vt:variant>
      <vt:variant>
        <vt:i4>66</vt:i4>
      </vt:variant>
      <vt:variant>
        <vt:i4>0</vt:i4>
      </vt:variant>
      <vt:variant>
        <vt:i4>5</vt:i4>
      </vt:variant>
      <vt:variant>
        <vt:lpwstr>https://jira.apps.ndis.gov.au/servicedesk/customer/portal/96/group/4176</vt:lpwstr>
      </vt:variant>
      <vt:variant>
        <vt:lpwstr/>
      </vt:variant>
      <vt:variant>
        <vt:i4>90</vt:i4>
      </vt:variant>
      <vt:variant>
        <vt:i4>63</vt:i4>
      </vt:variant>
      <vt:variant>
        <vt:i4>0</vt:i4>
      </vt:variant>
      <vt:variant>
        <vt:i4>5</vt:i4>
      </vt:variant>
      <vt:variant>
        <vt:lpwstr>https://ndisgovau.sharepoint.com/:u:/r/sites/Accessibility1/SitePages/Microsoft-word-accessibility.aspx?csf=1&amp;web=1&amp;e=LMCAhP</vt:lpwstr>
      </vt:variant>
      <vt:variant>
        <vt:lpwstr/>
      </vt:variant>
      <vt:variant>
        <vt:i4>3735570</vt:i4>
      </vt:variant>
      <vt:variant>
        <vt:i4>60</vt:i4>
      </vt:variant>
      <vt:variant>
        <vt:i4>0</vt:i4>
      </vt:variant>
      <vt:variant>
        <vt:i4>5</vt:i4>
      </vt:variant>
      <vt:variant>
        <vt:lpwstr/>
      </vt:variant>
      <vt:variant>
        <vt:lpwstr>_Where_to_get</vt:lpwstr>
      </vt:variant>
      <vt:variant>
        <vt:i4>196654</vt:i4>
      </vt:variant>
      <vt:variant>
        <vt:i4>57</vt:i4>
      </vt:variant>
      <vt:variant>
        <vt:i4>0</vt:i4>
      </vt:variant>
      <vt:variant>
        <vt:i4>5</vt:i4>
      </vt:variant>
      <vt:variant>
        <vt:lpwstr/>
      </vt:variant>
      <vt:variant>
        <vt:lpwstr>_Before_you_share</vt:lpwstr>
      </vt:variant>
      <vt:variant>
        <vt:i4>1507390</vt:i4>
      </vt:variant>
      <vt:variant>
        <vt:i4>50</vt:i4>
      </vt:variant>
      <vt:variant>
        <vt:i4>0</vt:i4>
      </vt:variant>
      <vt:variant>
        <vt:i4>5</vt:i4>
      </vt:variant>
      <vt:variant>
        <vt:lpwstr/>
      </vt:variant>
      <vt:variant>
        <vt:lpwstr>_Toc219127779</vt:lpwstr>
      </vt:variant>
      <vt:variant>
        <vt:i4>1507390</vt:i4>
      </vt:variant>
      <vt:variant>
        <vt:i4>44</vt:i4>
      </vt:variant>
      <vt:variant>
        <vt:i4>0</vt:i4>
      </vt:variant>
      <vt:variant>
        <vt:i4>5</vt:i4>
      </vt:variant>
      <vt:variant>
        <vt:lpwstr/>
      </vt:variant>
      <vt:variant>
        <vt:lpwstr>_Toc219127778</vt:lpwstr>
      </vt:variant>
      <vt:variant>
        <vt:i4>1507390</vt:i4>
      </vt:variant>
      <vt:variant>
        <vt:i4>38</vt:i4>
      </vt:variant>
      <vt:variant>
        <vt:i4>0</vt:i4>
      </vt:variant>
      <vt:variant>
        <vt:i4>5</vt:i4>
      </vt:variant>
      <vt:variant>
        <vt:lpwstr/>
      </vt:variant>
      <vt:variant>
        <vt:lpwstr>_Toc219127777</vt:lpwstr>
      </vt:variant>
      <vt:variant>
        <vt:i4>1507390</vt:i4>
      </vt:variant>
      <vt:variant>
        <vt:i4>32</vt:i4>
      </vt:variant>
      <vt:variant>
        <vt:i4>0</vt:i4>
      </vt:variant>
      <vt:variant>
        <vt:i4>5</vt:i4>
      </vt:variant>
      <vt:variant>
        <vt:lpwstr/>
      </vt:variant>
      <vt:variant>
        <vt:lpwstr>_Toc219127776</vt:lpwstr>
      </vt:variant>
      <vt:variant>
        <vt:i4>1507390</vt:i4>
      </vt:variant>
      <vt:variant>
        <vt:i4>26</vt:i4>
      </vt:variant>
      <vt:variant>
        <vt:i4>0</vt:i4>
      </vt:variant>
      <vt:variant>
        <vt:i4>5</vt:i4>
      </vt:variant>
      <vt:variant>
        <vt:lpwstr/>
      </vt:variant>
      <vt:variant>
        <vt:lpwstr>_Toc219127775</vt:lpwstr>
      </vt:variant>
      <vt:variant>
        <vt:i4>1507390</vt:i4>
      </vt:variant>
      <vt:variant>
        <vt:i4>20</vt:i4>
      </vt:variant>
      <vt:variant>
        <vt:i4>0</vt:i4>
      </vt:variant>
      <vt:variant>
        <vt:i4>5</vt:i4>
      </vt:variant>
      <vt:variant>
        <vt:lpwstr/>
      </vt:variant>
      <vt:variant>
        <vt:lpwstr>_Toc219127774</vt:lpwstr>
      </vt:variant>
      <vt:variant>
        <vt:i4>1507390</vt:i4>
      </vt:variant>
      <vt:variant>
        <vt:i4>14</vt:i4>
      </vt:variant>
      <vt:variant>
        <vt:i4>0</vt:i4>
      </vt:variant>
      <vt:variant>
        <vt:i4>5</vt:i4>
      </vt:variant>
      <vt:variant>
        <vt:lpwstr/>
      </vt:variant>
      <vt:variant>
        <vt:lpwstr>_Toc219127773</vt:lpwstr>
      </vt:variant>
      <vt:variant>
        <vt:i4>1507390</vt:i4>
      </vt:variant>
      <vt:variant>
        <vt:i4>8</vt:i4>
      </vt:variant>
      <vt:variant>
        <vt:i4>0</vt:i4>
      </vt:variant>
      <vt:variant>
        <vt:i4>5</vt:i4>
      </vt:variant>
      <vt:variant>
        <vt:lpwstr/>
      </vt:variant>
      <vt:variant>
        <vt:lpwstr>_Toc219127772</vt:lpwstr>
      </vt:variant>
      <vt:variant>
        <vt:i4>1507390</vt:i4>
      </vt:variant>
      <vt:variant>
        <vt:i4>2</vt:i4>
      </vt:variant>
      <vt:variant>
        <vt:i4>0</vt:i4>
      </vt:variant>
      <vt:variant>
        <vt:i4>5</vt:i4>
      </vt:variant>
      <vt:variant>
        <vt:lpwstr/>
      </vt:variant>
      <vt:variant>
        <vt:lpwstr>_Toc219127771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2026-10-01T03:47:00Z</dcterms:created>
  <dcterms:modified xsi:type="dcterms:W3CDTF">2026-10-01T05:32:00Z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2026-10-01T03:47:52Z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d3905eb7-affc-4908-9a5a-1d49c474344c</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ies>
</file>